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862CC" w14:textId="77777777" w:rsidR="00685E6D" w:rsidRPr="000A4358" w:rsidRDefault="00685E6D" w:rsidP="00565C4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</w:t>
      </w:r>
    </w:p>
    <w:p w14:paraId="7D1326D7" w14:textId="77777777" w:rsidR="00685E6D" w:rsidRPr="000A4358" w:rsidRDefault="00685E6D" w:rsidP="00565C4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14:paraId="62C5F453" w14:textId="77777777" w:rsidR="00685E6D" w:rsidRPr="000A4358" w:rsidRDefault="00685E6D" w:rsidP="00565C4A">
      <w:pPr>
        <w:contextualSpacing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A4358">
        <w:rPr>
          <w:rFonts w:ascii="Times New Roman" w:hAnsi="Times New Roman" w:cs="Times New Roman"/>
          <w:b/>
          <w:sz w:val="28"/>
          <w:szCs w:val="28"/>
        </w:rPr>
        <w:t xml:space="preserve">«КРЫМСКИЙ ФЕДЕРАЛЬНЫЙ УНИВЕРСИТЕТ ИМЕНИ </w:t>
      </w:r>
      <w:r w:rsidRPr="000A4358">
        <w:rPr>
          <w:rFonts w:ascii="Times New Roman" w:hAnsi="Times New Roman" w:cs="Times New Roman"/>
          <w:b/>
          <w:caps/>
          <w:sz w:val="28"/>
          <w:szCs w:val="28"/>
        </w:rPr>
        <w:t>в.И. вЕРНАДСКОГО»</w:t>
      </w:r>
    </w:p>
    <w:p w14:paraId="5F3AF57C" w14:textId="77777777" w:rsidR="00685E6D" w:rsidRPr="000A4358" w:rsidRDefault="00685E6D" w:rsidP="00565C4A">
      <w:pPr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(</w:t>
      </w:r>
      <w:r w:rsidRPr="000A4358">
        <w:rPr>
          <w:rFonts w:ascii="Times New Roman" w:hAnsi="Times New Roman" w:cs="Times New Roman"/>
          <w:caps/>
          <w:sz w:val="28"/>
          <w:szCs w:val="28"/>
        </w:rPr>
        <w:t>фгаоу во «кфу</w:t>
      </w:r>
      <w:r w:rsidRPr="000A4358">
        <w:rPr>
          <w:rFonts w:ascii="Times New Roman" w:hAnsi="Times New Roman" w:cs="Times New Roman"/>
          <w:sz w:val="28"/>
          <w:szCs w:val="28"/>
        </w:rPr>
        <w:t xml:space="preserve"> им. В.И. ВЕРНАДСКОГО»)</w:t>
      </w:r>
    </w:p>
    <w:p w14:paraId="73E86E03" w14:textId="77777777" w:rsidR="00685E6D" w:rsidRPr="000A4358" w:rsidRDefault="00685E6D" w:rsidP="00565C4A">
      <w:pPr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36D14C5F" w14:textId="77777777" w:rsidR="00685E6D" w:rsidRPr="000A4358" w:rsidRDefault="00685E6D" w:rsidP="00565C4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358">
        <w:rPr>
          <w:rFonts w:ascii="Times New Roman" w:hAnsi="Times New Roman" w:cs="Times New Roman"/>
          <w:b/>
          <w:sz w:val="28"/>
          <w:szCs w:val="28"/>
        </w:rPr>
        <w:t>Бахчисарайский колледж строительства,</w:t>
      </w:r>
    </w:p>
    <w:p w14:paraId="166BA5EA" w14:textId="77777777" w:rsidR="00685E6D" w:rsidRPr="000A4358" w:rsidRDefault="00685E6D" w:rsidP="00565C4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358">
        <w:rPr>
          <w:rFonts w:ascii="Times New Roman" w:hAnsi="Times New Roman" w:cs="Times New Roman"/>
          <w:b/>
          <w:sz w:val="28"/>
          <w:szCs w:val="28"/>
        </w:rPr>
        <w:t>архитектуры и дизайна (филиал)</w:t>
      </w:r>
    </w:p>
    <w:p w14:paraId="3AC8CDD6" w14:textId="77777777" w:rsidR="00685E6D" w:rsidRPr="000A4358" w:rsidRDefault="00685E6D" w:rsidP="00565C4A">
      <w:pPr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A4358">
        <w:rPr>
          <w:rFonts w:ascii="Times New Roman" w:hAnsi="Times New Roman" w:cs="Times New Roman"/>
          <w:b/>
          <w:sz w:val="28"/>
          <w:szCs w:val="28"/>
        </w:rPr>
        <w:t>ФГАОУ ВО «КФУ им. В.И. Вернадского»</w:t>
      </w:r>
    </w:p>
    <w:p w14:paraId="448D5DB0" w14:textId="77777777" w:rsidR="00755EA6" w:rsidRPr="000A4358" w:rsidRDefault="00755EA6" w:rsidP="00565C4A">
      <w:pPr>
        <w:pStyle w:val="21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4"/>
          <w:szCs w:val="24"/>
        </w:rPr>
      </w:pPr>
    </w:p>
    <w:p w14:paraId="5ED50B66" w14:textId="48E84C87" w:rsidR="00755EA6" w:rsidRPr="000A4358" w:rsidRDefault="00755EA6" w:rsidP="0070236E">
      <w:pPr>
        <w:pStyle w:val="30"/>
        <w:widowControl w:val="0"/>
        <w:shd w:val="clear" w:color="auto" w:fill="auto"/>
        <w:spacing w:line="240" w:lineRule="auto"/>
        <w:contextualSpacing/>
        <w:jc w:val="right"/>
        <w:rPr>
          <w:b w:val="0"/>
          <w:color w:val="000000"/>
          <w:sz w:val="28"/>
          <w:szCs w:val="28"/>
        </w:rPr>
      </w:pPr>
    </w:p>
    <w:p w14:paraId="2E233F1E" w14:textId="77777777" w:rsidR="003B2140" w:rsidRPr="000A4358" w:rsidRDefault="003B2140" w:rsidP="00565C4A">
      <w:pPr>
        <w:pStyle w:val="30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8"/>
          <w:szCs w:val="28"/>
        </w:rPr>
      </w:pPr>
    </w:p>
    <w:p w14:paraId="12CCA280" w14:textId="77777777" w:rsidR="00CF7CA6" w:rsidRPr="000A4358" w:rsidRDefault="00CF7CA6" w:rsidP="00565C4A">
      <w:pPr>
        <w:pStyle w:val="30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8"/>
          <w:szCs w:val="28"/>
        </w:rPr>
      </w:pPr>
    </w:p>
    <w:p w14:paraId="4F82B89A" w14:textId="77777777" w:rsidR="00CF7CA6" w:rsidRPr="000A4358" w:rsidRDefault="00CF7CA6" w:rsidP="00565C4A">
      <w:pPr>
        <w:pStyle w:val="30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8"/>
          <w:szCs w:val="28"/>
        </w:rPr>
      </w:pPr>
    </w:p>
    <w:p w14:paraId="64F0DD4F" w14:textId="77777777" w:rsidR="00CF7CA6" w:rsidRPr="000A4358" w:rsidRDefault="00CF7CA6" w:rsidP="00565C4A">
      <w:pPr>
        <w:pStyle w:val="30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8"/>
          <w:szCs w:val="28"/>
        </w:rPr>
      </w:pPr>
    </w:p>
    <w:p w14:paraId="07671916" w14:textId="77777777" w:rsidR="00CF7CA6" w:rsidRPr="000A4358" w:rsidRDefault="00CF7CA6" w:rsidP="00565C4A">
      <w:pPr>
        <w:pStyle w:val="30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8"/>
          <w:szCs w:val="28"/>
        </w:rPr>
      </w:pPr>
    </w:p>
    <w:p w14:paraId="193A1E5C" w14:textId="77777777" w:rsidR="00CF7CA6" w:rsidRPr="000A4358" w:rsidRDefault="00CF7CA6" w:rsidP="00565C4A">
      <w:pPr>
        <w:pStyle w:val="30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8"/>
          <w:szCs w:val="28"/>
        </w:rPr>
      </w:pPr>
    </w:p>
    <w:p w14:paraId="65AB8031" w14:textId="77777777" w:rsidR="00CF7CA6" w:rsidRPr="000A4358" w:rsidRDefault="00CF7CA6" w:rsidP="00565C4A">
      <w:pPr>
        <w:pStyle w:val="30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8"/>
          <w:szCs w:val="28"/>
        </w:rPr>
      </w:pPr>
    </w:p>
    <w:p w14:paraId="7F61D0A8" w14:textId="77777777" w:rsidR="00CF7CA6" w:rsidRPr="000A4358" w:rsidRDefault="00CF7CA6" w:rsidP="00565C4A">
      <w:pPr>
        <w:pStyle w:val="30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8"/>
          <w:szCs w:val="28"/>
        </w:rPr>
      </w:pPr>
    </w:p>
    <w:p w14:paraId="19392D6E" w14:textId="77777777" w:rsidR="00755EA6" w:rsidRPr="000A4358" w:rsidRDefault="00755EA6" w:rsidP="00565C4A">
      <w:pPr>
        <w:pStyle w:val="30"/>
        <w:widowControl w:val="0"/>
        <w:shd w:val="clear" w:color="auto" w:fill="auto"/>
        <w:spacing w:line="240" w:lineRule="auto"/>
        <w:contextualSpacing/>
        <w:rPr>
          <w:b w:val="0"/>
          <w:color w:val="000000"/>
          <w:sz w:val="28"/>
          <w:szCs w:val="28"/>
        </w:rPr>
      </w:pPr>
    </w:p>
    <w:p w14:paraId="41908C09" w14:textId="69DA6B8B" w:rsidR="00755EA6" w:rsidRPr="000A4358" w:rsidRDefault="00156F01" w:rsidP="00565C4A">
      <w:pPr>
        <w:pStyle w:val="10"/>
        <w:widowControl w:val="0"/>
        <w:shd w:val="clear" w:color="auto" w:fill="auto"/>
        <w:spacing w:before="0" w:after="0" w:line="240" w:lineRule="auto"/>
        <w:contextualSpacing/>
        <w:rPr>
          <w:color w:val="000000"/>
          <w:spacing w:val="0"/>
          <w:sz w:val="28"/>
          <w:szCs w:val="28"/>
        </w:rPr>
      </w:pPr>
      <w:r w:rsidRPr="000A4358">
        <w:rPr>
          <w:color w:val="000000"/>
          <w:spacing w:val="0"/>
          <w:sz w:val="28"/>
          <w:szCs w:val="28"/>
        </w:rPr>
        <w:t>Анализ</w:t>
      </w:r>
      <w:r w:rsidR="0086125C" w:rsidRPr="000A4358">
        <w:rPr>
          <w:color w:val="000000"/>
          <w:spacing w:val="0"/>
          <w:sz w:val="28"/>
          <w:szCs w:val="28"/>
        </w:rPr>
        <w:t xml:space="preserve"> работы</w:t>
      </w:r>
    </w:p>
    <w:p w14:paraId="6158FC26" w14:textId="77777777" w:rsidR="00755EA6" w:rsidRPr="000A4358" w:rsidRDefault="00755EA6" w:rsidP="00565C4A">
      <w:pPr>
        <w:pStyle w:val="40"/>
        <w:widowControl w:val="0"/>
        <w:shd w:val="clear" w:color="auto" w:fill="auto"/>
        <w:spacing w:before="0" w:line="240" w:lineRule="auto"/>
        <w:contextualSpacing/>
        <w:jc w:val="center"/>
        <w:rPr>
          <w:color w:val="000000"/>
          <w:sz w:val="28"/>
          <w:szCs w:val="28"/>
        </w:rPr>
      </w:pPr>
      <w:r w:rsidRPr="000A4358">
        <w:rPr>
          <w:color w:val="000000"/>
          <w:sz w:val="28"/>
          <w:szCs w:val="28"/>
        </w:rPr>
        <w:t xml:space="preserve">цикловой </w:t>
      </w:r>
      <w:r w:rsidR="00891A6D" w:rsidRPr="000A4358">
        <w:rPr>
          <w:color w:val="000000"/>
          <w:sz w:val="28"/>
          <w:szCs w:val="28"/>
        </w:rPr>
        <w:t xml:space="preserve">методической </w:t>
      </w:r>
      <w:r w:rsidRPr="000A4358">
        <w:rPr>
          <w:color w:val="000000"/>
          <w:sz w:val="28"/>
          <w:szCs w:val="28"/>
        </w:rPr>
        <w:t xml:space="preserve">комиссии № </w:t>
      </w:r>
      <w:r w:rsidR="009E3C4C" w:rsidRPr="000A4358">
        <w:rPr>
          <w:color w:val="000000"/>
          <w:sz w:val="28"/>
          <w:szCs w:val="28"/>
        </w:rPr>
        <w:t>4</w:t>
      </w:r>
    </w:p>
    <w:p w14:paraId="2DCE3791" w14:textId="39D7D60E" w:rsidR="00FC3291" w:rsidRPr="000A4358" w:rsidRDefault="009D16E8" w:rsidP="00565C4A">
      <w:pPr>
        <w:pStyle w:val="40"/>
        <w:widowControl w:val="0"/>
        <w:shd w:val="clear" w:color="auto" w:fill="auto"/>
        <w:spacing w:before="0" w:line="240" w:lineRule="auto"/>
        <w:contextualSpacing/>
        <w:jc w:val="center"/>
        <w:rPr>
          <w:color w:val="000000"/>
          <w:sz w:val="28"/>
          <w:szCs w:val="28"/>
        </w:rPr>
      </w:pPr>
      <w:r w:rsidRPr="000A4358">
        <w:rPr>
          <w:sz w:val="28"/>
          <w:szCs w:val="28"/>
        </w:rPr>
        <w:t>д</w:t>
      </w:r>
      <w:r w:rsidR="000B1585" w:rsidRPr="000A4358">
        <w:rPr>
          <w:sz w:val="28"/>
          <w:szCs w:val="28"/>
        </w:rPr>
        <w:t>исциплин профессионального цикла</w:t>
      </w:r>
      <w:r w:rsidR="00755EA6" w:rsidRPr="000A4358">
        <w:rPr>
          <w:color w:val="000000"/>
          <w:sz w:val="28"/>
          <w:szCs w:val="28"/>
        </w:rPr>
        <w:t xml:space="preserve"> по специальности </w:t>
      </w:r>
    </w:p>
    <w:p w14:paraId="5B366F85" w14:textId="77777777" w:rsidR="00C2437E" w:rsidRPr="000A4358" w:rsidRDefault="00872987" w:rsidP="00565C4A">
      <w:pPr>
        <w:pStyle w:val="40"/>
        <w:widowControl w:val="0"/>
        <w:shd w:val="clear" w:color="auto" w:fill="auto"/>
        <w:spacing w:before="0" w:line="240" w:lineRule="auto"/>
        <w:contextualSpacing/>
        <w:jc w:val="center"/>
        <w:rPr>
          <w:color w:val="000000"/>
          <w:sz w:val="28"/>
          <w:szCs w:val="28"/>
        </w:rPr>
      </w:pPr>
      <w:r w:rsidRPr="000A4358">
        <w:rPr>
          <w:color w:val="000000"/>
          <w:sz w:val="28"/>
          <w:szCs w:val="28"/>
        </w:rPr>
        <w:t>08.02.08</w:t>
      </w:r>
      <w:r w:rsidR="00C2437E" w:rsidRPr="000A4358">
        <w:rPr>
          <w:color w:val="000000"/>
          <w:sz w:val="28"/>
          <w:szCs w:val="28"/>
        </w:rPr>
        <w:t xml:space="preserve"> </w:t>
      </w:r>
      <w:r w:rsidR="00F84BED" w:rsidRPr="000A4358">
        <w:rPr>
          <w:color w:val="000000"/>
          <w:sz w:val="28"/>
          <w:szCs w:val="28"/>
        </w:rPr>
        <w:t>Монтаж</w:t>
      </w:r>
      <w:r w:rsidR="00F1694E" w:rsidRPr="000A4358">
        <w:rPr>
          <w:color w:val="000000"/>
          <w:sz w:val="28"/>
          <w:szCs w:val="28"/>
        </w:rPr>
        <w:t xml:space="preserve"> и</w:t>
      </w:r>
      <w:r w:rsidR="00B90E72" w:rsidRPr="000A4358">
        <w:rPr>
          <w:color w:val="000000"/>
          <w:sz w:val="28"/>
          <w:szCs w:val="28"/>
        </w:rPr>
        <w:t xml:space="preserve"> </w:t>
      </w:r>
      <w:r w:rsidR="00855C2D" w:rsidRPr="000A4358">
        <w:rPr>
          <w:color w:val="000000"/>
          <w:sz w:val="28"/>
          <w:szCs w:val="28"/>
        </w:rPr>
        <w:t>эксплуатация</w:t>
      </w:r>
      <w:r w:rsidR="00F1694E" w:rsidRPr="000A4358">
        <w:rPr>
          <w:color w:val="000000"/>
          <w:sz w:val="28"/>
          <w:szCs w:val="28"/>
        </w:rPr>
        <w:t xml:space="preserve"> </w:t>
      </w:r>
      <w:r w:rsidR="00B90E72" w:rsidRPr="000A4358">
        <w:rPr>
          <w:color w:val="000000"/>
          <w:sz w:val="28"/>
          <w:szCs w:val="28"/>
        </w:rPr>
        <w:t>оборудования и систем газоснабжения</w:t>
      </w:r>
      <w:r w:rsidR="00755EA6" w:rsidRPr="000A4358">
        <w:rPr>
          <w:color w:val="000000"/>
          <w:sz w:val="28"/>
          <w:szCs w:val="28"/>
        </w:rPr>
        <w:t xml:space="preserve"> </w:t>
      </w:r>
    </w:p>
    <w:p w14:paraId="526123D9" w14:textId="4C15EB23" w:rsidR="00755EA6" w:rsidRPr="000A4358" w:rsidRDefault="0086125C" w:rsidP="00565C4A">
      <w:pPr>
        <w:pStyle w:val="40"/>
        <w:widowControl w:val="0"/>
        <w:shd w:val="clear" w:color="auto" w:fill="auto"/>
        <w:spacing w:before="0" w:line="240" w:lineRule="auto"/>
        <w:contextualSpacing/>
        <w:jc w:val="center"/>
        <w:rPr>
          <w:color w:val="000000"/>
          <w:sz w:val="28"/>
          <w:szCs w:val="28"/>
        </w:rPr>
      </w:pPr>
      <w:r w:rsidRPr="000A4358">
        <w:rPr>
          <w:color w:val="000000"/>
          <w:sz w:val="28"/>
          <w:szCs w:val="28"/>
        </w:rPr>
        <w:t xml:space="preserve">за </w:t>
      </w:r>
      <w:r w:rsidR="0084054A" w:rsidRPr="000A4358">
        <w:rPr>
          <w:color w:val="000000"/>
          <w:sz w:val="28"/>
          <w:szCs w:val="28"/>
        </w:rPr>
        <w:t>202</w:t>
      </w:r>
      <w:r w:rsidR="00080612" w:rsidRPr="000A4358">
        <w:rPr>
          <w:color w:val="000000"/>
          <w:sz w:val="28"/>
          <w:szCs w:val="28"/>
        </w:rPr>
        <w:t>4</w:t>
      </w:r>
      <w:r w:rsidR="0084054A" w:rsidRPr="000A4358">
        <w:rPr>
          <w:color w:val="000000"/>
          <w:sz w:val="28"/>
          <w:szCs w:val="28"/>
        </w:rPr>
        <w:t>-202</w:t>
      </w:r>
      <w:r w:rsidR="00080612" w:rsidRPr="000A4358">
        <w:rPr>
          <w:color w:val="000000"/>
          <w:sz w:val="28"/>
          <w:szCs w:val="28"/>
        </w:rPr>
        <w:t>5</w:t>
      </w:r>
      <w:r w:rsidR="000302FB" w:rsidRPr="000A4358">
        <w:rPr>
          <w:color w:val="000000"/>
          <w:sz w:val="28"/>
          <w:szCs w:val="28"/>
        </w:rPr>
        <w:t xml:space="preserve"> </w:t>
      </w:r>
      <w:r w:rsidR="00755EA6" w:rsidRPr="000A4358">
        <w:rPr>
          <w:color w:val="000000"/>
          <w:sz w:val="28"/>
          <w:szCs w:val="28"/>
        </w:rPr>
        <w:t>учебный год</w:t>
      </w:r>
    </w:p>
    <w:p w14:paraId="73A91033" w14:textId="77777777" w:rsidR="00755EA6" w:rsidRPr="000A4358" w:rsidRDefault="00755EA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  <w:sz w:val="28"/>
          <w:szCs w:val="28"/>
        </w:rPr>
      </w:pPr>
    </w:p>
    <w:p w14:paraId="708D60F0" w14:textId="77777777" w:rsidR="0086125C" w:rsidRPr="000A4358" w:rsidRDefault="0086125C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  <w:sz w:val="28"/>
          <w:szCs w:val="28"/>
        </w:rPr>
      </w:pPr>
    </w:p>
    <w:p w14:paraId="7ACCCECF" w14:textId="77777777" w:rsidR="0086125C" w:rsidRPr="000A4358" w:rsidRDefault="0086125C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  <w:sz w:val="28"/>
          <w:szCs w:val="28"/>
        </w:rPr>
      </w:pPr>
    </w:p>
    <w:p w14:paraId="1E26C7EC" w14:textId="77777777" w:rsidR="0086125C" w:rsidRPr="000A4358" w:rsidRDefault="0086125C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  <w:sz w:val="28"/>
          <w:szCs w:val="28"/>
        </w:rPr>
      </w:pPr>
    </w:p>
    <w:p w14:paraId="50D071CA" w14:textId="77777777" w:rsidR="0086125C" w:rsidRPr="000A4358" w:rsidRDefault="0086125C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  <w:sz w:val="28"/>
          <w:szCs w:val="28"/>
        </w:rPr>
      </w:pPr>
    </w:p>
    <w:p w14:paraId="67AA300B" w14:textId="77777777" w:rsidR="0086125C" w:rsidRPr="000A4358" w:rsidRDefault="0086125C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  <w:sz w:val="28"/>
          <w:szCs w:val="28"/>
        </w:rPr>
      </w:pPr>
    </w:p>
    <w:p w14:paraId="163BA754" w14:textId="77777777" w:rsidR="0086125C" w:rsidRPr="000A4358" w:rsidRDefault="0086125C" w:rsidP="0086125C">
      <w:pPr>
        <w:pStyle w:val="30"/>
        <w:jc w:val="right"/>
        <w:rPr>
          <w:sz w:val="28"/>
          <w:szCs w:val="28"/>
        </w:rPr>
      </w:pPr>
      <w:r w:rsidRPr="000A4358">
        <w:rPr>
          <w:sz w:val="28"/>
          <w:szCs w:val="28"/>
        </w:rPr>
        <w:t xml:space="preserve">Председатель ЦМК№ 4 </w:t>
      </w:r>
    </w:p>
    <w:p w14:paraId="4280F5E0" w14:textId="098F11FE" w:rsidR="0086125C" w:rsidRPr="000A4358" w:rsidRDefault="0086125C" w:rsidP="0086125C">
      <w:pPr>
        <w:pStyle w:val="30"/>
        <w:jc w:val="right"/>
        <w:rPr>
          <w:sz w:val="28"/>
          <w:szCs w:val="28"/>
        </w:rPr>
      </w:pPr>
      <w:proofErr w:type="spellStart"/>
      <w:r w:rsidRPr="000A4358">
        <w:rPr>
          <w:sz w:val="28"/>
          <w:szCs w:val="28"/>
        </w:rPr>
        <w:t>Подокшина</w:t>
      </w:r>
      <w:proofErr w:type="spellEnd"/>
      <w:r w:rsidRPr="000A4358">
        <w:rPr>
          <w:sz w:val="28"/>
          <w:szCs w:val="28"/>
        </w:rPr>
        <w:t xml:space="preserve"> Д.И.</w:t>
      </w:r>
    </w:p>
    <w:p w14:paraId="0701F1C9" w14:textId="77777777" w:rsidR="0086125C" w:rsidRPr="000A4358" w:rsidRDefault="0086125C" w:rsidP="0086125C">
      <w:pPr>
        <w:pStyle w:val="30"/>
        <w:widowControl w:val="0"/>
        <w:shd w:val="clear" w:color="auto" w:fill="auto"/>
        <w:spacing w:line="240" w:lineRule="auto"/>
        <w:contextualSpacing/>
        <w:jc w:val="right"/>
        <w:rPr>
          <w:color w:val="000000"/>
          <w:sz w:val="28"/>
          <w:szCs w:val="28"/>
        </w:rPr>
      </w:pPr>
    </w:p>
    <w:p w14:paraId="37DF6299" w14:textId="77777777" w:rsidR="00755EA6" w:rsidRPr="000A4358" w:rsidRDefault="00755EA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0FD65AFB" w14:textId="77777777" w:rsidR="00755EA6" w:rsidRPr="000A4358" w:rsidRDefault="00755EA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2D6D0908" w14:textId="77777777" w:rsidR="00755EA6" w:rsidRPr="000A4358" w:rsidRDefault="00755EA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4B003413" w14:textId="77777777" w:rsidR="00755EA6" w:rsidRPr="000A4358" w:rsidRDefault="00755EA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61DA9145" w14:textId="77777777" w:rsidR="00755EA6" w:rsidRPr="000A4358" w:rsidRDefault="00755EA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1903F224" w14:textId="77777777" w:rsidR="000F5FE6" w:rsidRPr="000A4358" w:rsidRDefault="000F5FE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476CFC09" w14:textId="77777777" w:rsidR="000F5FE6" w:rsidRPr="000A4358" w:rsidRDefault="000F5FE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3B0DBE82" w14:textId="77777777" w:rsidR="000F5FE6" w:rsidRPr="000A4358" w:rsidRDefault="000F5FE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195267E2" w14:textId="77777777" w:rsidR="000F5FE6" w:rsidRPr="000A4358" w:rsidRDefault="000F5FE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0967F6BD" w14:textId="77777777" w:rsidR="000F5FE6" w:rsidRPr="000A4358" w:rsidRDefault="000F5FE6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7FEA8291" w14:textId="77777777" w:rsidR="000A4358" w:rsidRPr="000A4358" w:rsidRDefault="000A4358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74715586" w14:textId="77777777" w:rsidR="000B1585" w:rsidRPr="000A4358" w:rsidRDefault="000B1585" w:rsidP="00565C4A">
      <w:pPr>
        <w:pStyle w:val="30"/>
        <w:widowControl w:val="0"/>
        <w:shd w:val="clear" w:color="auto" w:fill="auto"/>
        <w:spacing w:line="240" w:lineRule="auto"/>
        <w:contextualSpacing/>
        <w:rPr>
          <w:color w:val="000000"/>
        </w:rPr>
      </w:pPr>
    </w:p>
    <w:p w14:paraId="5E33516E" w14:textId="77777777" w:rsidR="00755EA6" w:rsidRPr="000A4358" w:rsidRDefault="00755EA6" w:rsidP="00CF7CA6">
      <w:pPr>
        <w:pStyle w:val="30"/>
        <w:widowControl w:val="0"/>
        <w:shd w:val="clear" w:color="auto" w:fill="auto"/>
        <w:spacing w:line="240" w:lineRule="auto"/>
        <w:contextualSpacing/>
        <w:jc w:val="left"/>
        <w:rPr>
          <w:color w:val="000000"/>
        </w:rPr>
      </w:pPr>
    </w:p>
    <w:p w14:paraId="0FF2C51C" w14:textId="629FE13F" w:rsidR="009A2812" w:rsidRPr="000A4358" w:rsidRDefault="00E3338B" w:rsidP="0086125C">
      <w:pPr>
        <w:pStyle w:val="40"/>
        <w:widowControl w:val="0"/>
        <w:shd w:val="clear" w:color="auto" w:fill="auto"/>
        <w:spacing w:before="0" w:line="240" w:lineRule="auto"/>
        <w:contextualSpacing/>
        <w:jc w:val="center"/>
        <w:rPr>
          <w:color w:val="000000"/>
          <w:sz w:val="28"/>
          <w:szCs w:val="28"/>
        </w:rPr>
      </w:pPr>
      <w:bookmarkStart w:id="0" w:name="bookmark1"/>
      <w:r w:rsidRPr="000A4358">
        <w:rPr>
          <w:sz w:val="28"/>
          <w:szCs w:val="28"/>
        </w:rPr>
        <w:lastRenderedPageBreak/>
        <w:t xml:space="preserve">Состав </w:t>
      </w:r>
      <w:r w:rsidR="00A02421" w:rsidRPr="000A4358">
        <w:rPr>
          <w:sz w:val="28"/>
          <w:szCs w:val="28"/>
        </w:rPr>
        <w:t xml:space="preserve">цикловой методической </w:t>
      </w:r>
      <w:r w:rsidRPr="000A4358">
        <w:rPr>
          <w:sz w:val="28"/>
          <w:szCs w:val="28"/>
        </w:rPr>
        <w:t>комиссии</w:t>
      </w:r>
      <w:r w:rsidR="009A2812" w:rsidRPr="000A4358">
        <w:rPr>
          <w:sz w:val="28"/>
          <w:szCs w:val="28"/>
        </w:rPr>
        <w:t xml:space="preserve"> № 4 дисциплин профессионального цикла</w:t>
      </w:r>
      <w:r w:rsidR="009A2812" w:rsidRPr="000A4358">
        <w:rPr>
          <w:color w:val="000000"/>
          <w:sz w:val="28"/>
          <w:szCs w:val="28"/>
        </w:rPr>
        <w:t xml:space="preserve"> по специальности 08.02.08 Монтаж и эксплуатация оборудования и систем </w:t>
      </w:r>
      <w:proofErr w:type="gramStart"/>
      <w:r w:rsidR="009A2812" w:rsidRPr="000A4358">
        <w:rPr>
          <w:color w:val="000000"/>
          <w:sz w:val="28"/>
          <w:szCs w:val="28"/>
        </w:rPr>
        <w:t xml:space="preserve">газоснабжения </w:t>
      </w:r>
      <w:r w:rsidR="0086125C" w:rsidRPr="000A4358">
        <w:rPr>
          <w:color w:val="000000"/>
          <w:sz w:val="28"/>
          <w:szCs w:val="28"/>
        </w:rPr>
        <w:t xml:space="preserve"> </w:t>
      </w:r>
      <w:r w:rsidR="009A2812" w:rsidRPr="000A4358">
        <w:rPr>
          <w:color w:val="000000"/>
          <w:sz w:val="28"/>
          <w:szCs w:val="28"/>
        </w:rPr>
        <w:t>в</w:t>
      </w:r>
      <w:proofErr w:type="gramEnd"/>
      <w:r w:rsidR="0084054A" w:rsidRPr="000A4358">
        <w:rPr>
          <w:color w:val="000000"/>
          <w:sz w:val="28"/>
          <w:szCs w:val="28"/>
        </w:rPr>
        <w:t xml:space="preserve"> 202</w:t>
      </w:r>
      <w:r w:rsidR="0070236E" w:rsidRPr="000A4358">
        <w:rPr>
          <w:color w:val="000000"/>
          <w:sz w:val="28"/>
          <w:szCs w:val="28"/>
        </w:rPr>
        <w:t>4</w:t>
      </w:r>
      <w:r w:rsidR="0084054A" w:rsidRPr="000A4358">
        <w:rPr>
          <w:color w:val="000000"/>
          <w:sz w:val="28"/>
          <w:szCs w:val="28"/>
        </w:rPr>
        <w:t>-202</w:t>
      </w:r>
      <w:r w:rsidR="0070236E" w:rsidRPr="000A4358">
        <w:rPr>
          <w:color w:val="000000"/>
          <w:sz w:val="28"/>
          <w:szCs w:val="28"/>
        </w:rPr>
        <w:t>5</w:t>
      </w:r>
      <w:r w:rsidR="009A2812" w:rsidRPr="000A4358">
        <w:rPr>
          <w:color w:val="000000"/>
          <w:sz w:val="28"/>
          <w:szCs w:val="28"/>
        </w:rPr>
        <w:t xml:space="preserve"> </w:t>
      </w:r>
      <w:proofErr w:type="spellStart"/>
      <w:r w:rsidR="009A2812" w:rsidRPr="000A4358">
        <w:rPr>
          <w:color w:val="000000"/>
          <w:sz w:val="28"/>
          <w:szCs w:val="28"/>
        </w:rPr>
        <w:t>у.г</w:t>
      </w:r>
      <w:proofErr w:type="spellEnd"/>
      <w:r w:rsidR="009A2812" w:rsidRPr="000A4358">
        <w:rPr>
          <w:color w:val="000000"/>
          <w:sz w:val="28"/>
          <w:szCs w:val="28"/>
        </w:rPr>
        <w:t>.</w:t>
      </w:r>
      <w:r w:rsidR="0086125C" w:rsidRPr="000A4358">
        <w:rPr>
          <w:color w:val="000000"/>
          <w:sz w:val="28"/>
          <w:szCs w:val="28"/>
        </w:rPr>
        <w:t xml:space="preserve"> (КПК, олимпиады)</w:t>
      </w:r>
    </w:p>
    <w:tbl>
      <w:tblPr>
        <w:tblStyle w:val="12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51"/>
        <w:gridCol w:w="1736"/>
        <w:gridCol w:w="992"/>
        <w:gridCol w:w="992"/>
        <w:gridCol w:w="1418"/>
        <w:gridCol w:w="3963"/>
      </w:tblGrid>
      <w:tr w:rsidR="0084054A" w:rsidRPr="000A4358" w14:paraId="3670DE12" w14:textId="77777777" w:rsidTr="0086125C">
        <w:tc>
          <w:tcPr>
            <w:tcW w:w="451" w:type="dxa"/>
          </w:tcPr>
          <w:p w14:paraId="30263B07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№</w:t>
            </w:r>
          </w:p>
        </w:tc>
        <w:tc>
          <w:tcPr>
            <w:tcW w:w="1736" w:type="dxa"/>
          </w:tcPr>
          <w:p w14:paraId="45B3457F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Ф.И.О.</w:t>
            </w:r>
          </w:p>
        </w:tc>
        <w:tc>
          <w:tcPr>
            <w:tcW w:w="992" w:type="dxa"/>
          </w:tcPr>
          <w:p w14:paraId="097DFDB2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A4358">
              <w:rPr>
                <w:rFonts w:ascii="Times New Roman" w:hAnsi="Times New Roman" w:cs="Times New Roman"/>
                <w:color w:val="auto"/>
              </w:rPr>
              <w:t>Квали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</w:rPr>
              <w:t>-</w:t>
            </w:r>
          </w:p>
          <w:p w14:paraId="417A4000" w14:textId="50144262" w:rsidR="0084054A" w:rsidRPr="000A4358" w:rsidRDefault="0086125C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A4358">
              <w:rPr>
                <w:rFonts w:ascii="Times New Roman" w:hAnsi="Times New Roman" w:cs="Times New Roman"/>
                <w:color w:val="auto"/>
              </w:rPr>
              <w:t>Ф</w:t>
            </w:r>
            <w:r w:rsidR="0084054A" w:rsidRPr="000A4358">
              <w:rPr>
                <w:rFonts w:ascii="Times New Roman" w:hAnsi="Times New Roman" w:cs="Times New Roman"/>
                <w:color w:val="auto"/>
              </w:rPr>
              <w:t>ика</w:t>
            </w:r>
            <w:r w:rsidRPr="000A4358">
              <w:rPr>
                <w:rFonts w:ascii="Times New Roman" w:hAnsi="Times New Roman" w:cs="Times New Roman"/>
                <w:color w:val="auto"/>
              </w:rPr>
              <w:t>-</w:t>
            </w:r>
            <w:r w:rsidR="0084054A" w:rsidRPr="000A4358">
              <w:rPr>
                <w:rFonts w:ascii="Times New Roman" w:hAnsi="Times New Roman" w:cs="Times New Roman"/>
                <w:color w:val="auto"/>
              </w:rPr>
              <w:t>ция</w:t>
            </w:r>
            <w:proofErr w:type="spellEnd"/>
            <w:r w:rsidR="0084054A" w:rsidRPr="000A4358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92" w:type="dxa"/>
          </w:tcPr>
          <w:p w14:paraId="09F60B88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 xml:space="preserve">Стаж </w:t>
            </w:r>
            <w:proofErr w:type="spellStart"/>
            <w:r w:rsidRPr="000A4358">
              <w:rPr>
                <w:rFonts w:ascii="Times New Roman" w:hAnsi="Times New Roman" w:cs="Times New Roman"/>
                <w:color w:val="auto"/>
              </w:rPr>
              <w:t>пед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</w:rPr>
              <w:t>. работы</w:t>
            </w:r>
          </w:p>
        </w:tc>
        <w:tc>
          <w:tcPr>
            <w:tcW w:w="1418" w:type="dxa"/>
          </w:tcPr>
          <w:p w14:paraId="3F25177B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Дата последней аттестации</w:t>
            </w:r>
          </w:p>
        </w:tc>
        <w:tc>
          <w:tcPr>
            <w:tcW w:w="3963" w:type="dxa"/>
          </w:tcPr>
          <w:p w14:paraId="001A0D1A" w14:textId="7C9D8B3D" w:rsidR="00CF7CA6" w:rsidRPr="000A4358" w:rsidRDefault="00CF7CA6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К</w:t>
            </w:r>
            <w:r w:rsidR="0084054A" w:rsidRPr="000A4358">
              <w:rPr>
                <w:rFonts w:ascii="Times New Roman" w:hAnsi="Times New Roman" w:cs="Times New Roman"/>
                <w:color w:val="auto"/>
              </w:rPr>
              <w:t>урсы повышения квалификации</w:t>
            </w:r>
            <w:r w:rsidRPr="000A4358">
              <w:rPr>
                <w:rFonts w:ascii="Times New Roman" w:hAnsi="Times New Roman" w:cs="Times New Roman"/>
                <w:color w:val="auto"/>
              </w:rPr>
              <w:t xml:space="preserve">, олимпиады за 1 семестр </w:t>
            </w:r>
          </w:p>
          <w:p w14:paraId="0D029092" w14:textId="02756136" w:rsidR="0084054A" w:rsidRPr="000A4358" w:rsidRDefault="00CF7CA6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 xml:space="preserve">2024-2025 </w:t>
            </w:r>
            <w:proofErr w:type="spellStart"/>
            <w:r w:rsidRPr="000A4358">
              <w:rPr>
                <w:rFonts w:ascii="Times New Roman" w:hAnsi="Times New Roman" w:cs="Times New Roman"/>
                <w:color w:val="auto"/>
              </w:rPr>
              <w:t>у.г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84054A" w:rsidRPr="000A4358" w14:paraId="14572B59" w14:textId="77777777" w:rsidTr="0086125C">
        <w:tc>
          <w:tcPr>
            <w:tcW w:w="451" w:type="dxa"/>
          </w:tcPr>
          <w:p w14:paraId="230438C0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A4358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1736" w:type="dxa"/>
            <w:vAlign w:val="center"/>
          </w:tcPr>
          <w:p w14:paraId="7401D9EA" w14:textId="77777777" w:rsidR="0084054A" w:rsidRPr="000A4358" w:rsidRDefault="0084054A" w:rsidP="008405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A4358">
              <w:rPr>
                <w:rFonts w:ascii="Times New Roman" w:hAnsi="Times New Roman" w:cs="Times New Roman"/>
                <w:color w:val="auto"/>
              </w:rPr>
              <w:t>Подокшина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</w:rPr>
              <w:t xml:space="preserve"> Диана Ивановна</w:t>
            </w:r>
          </w:p>
        </w:tc>
        <w:tc>
          <w:tcPr>
            <w:tcW w:w="992" w:type="dxa"/>
          </w:tcPr>
          <w:p w14:paraId="0611E0BF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высшая</w:t>
            </w:r>
          </w:p>
        </w:tc>
        <w:tc>
          <w:tcPr>
            <w:tcW w:w="992" w:type="dxa"/>
          </w:tcPr>
          <w:p w14:paraId="76E7A0E0" w14:textId="4D838BF2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1</w:t>
            </w:r>
            <w:r w:rsidR="0086125C" w:rsidRPr="000A4358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1418" w:type="dxa"/>
          </w:tcPr>
          <w:p w14:paraId="71ABCBEE" w14:textId="77777777" w:rsidR="00080612" w:rsidRPr="000A4358" w:rsidRDefault="00080612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 xml:space="preserve">Приказ МН и ВО от 31.05.2024 </w:t>
            </w:r>
          </w:p>
          <w:p w14:paraId="551703D3" w14:textId="4A09B684" w:rsidR="0084054A" w:rsidRPr="000A4358" w:rsidRDefault="00080612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№ 375</w:t>
            </w:r>
          </w:p>
          <w:p w14:paraId="2F13B8FF" w14:textId="1AA55E15" w:rsidR="00080612" w:rsidRPr="000A4358" w:rsidRDefault="00080612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963" w:type="dxa"/>
          </w:tcPr>
          <w:p w14:paraId="4F1C909D" w14:textId="77777777" w:rsidR="0084054A" w:rsidRPr="000A4358" w:rsidRDefault="00126C3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«Проектирование и строительство объектов нефтегазовой отрасли». ООО «Институт развития образования, повышения квалификации и переподготовки», г. Абакан, 36 ч., 16.10.2024 г.</w:t>
            </w:r>
          </w:p>
          <w:p w14:paraId="18CD6C01" w14:textId="77777777" w:rsidR="00126C3B" w:rsidRPr="000A4358" w:rsidRDefault="00126C3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«Профилактика и противодействие коррупции». ФГАОУ ВО «КФУ им. В.И. Вернадского», г. Симферополь, 54ч., 15.11.2024 г.</w:t>
            </w:r>
          </w:p>
          <w:p w14:paraId="1E08910B" w14:textId="77777777" w:rsidR="00126C3B" w:rsidRPr="000A4358" w:rsidRDefault="00126C3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Всероссийская олимпиада по </w:t>
            </w:r>
            <w:proofErr w:type="spell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спецдисциплине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: «Гидравлика». Всероссийские </w:t>
            </w:r>
            <w:proofErr w:type="spell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олимпиадыи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конкурсы«</w:t>
            </w:r>
            <w:proofErr w:type="gram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Мир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-Олимпиад», 01.11.2024 г.; 1 чел, участник</w:t>
            </w:r>
            <w:r w:rsidR="00606DCD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4E4524B2" w14:textId="77777777" w:rsidR="00606DCD" w:rsidRPr="000A4358" w:rsidRDefault="00606DC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Он-</w:t>
            </w:r>
            <w:proofErr w:type="spell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лайн</w:t>
            </w:r>
            <w:proofErr w:type="spellEnd"/>
            <w:proofErr w:type="gram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обучение </w:t>
            </w:r>
            <w:proofErr w:type="spell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Промт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-инжиниринг для жизни и для работы, 6 ч декабрь 2024;</w:t>
            </w:r>
          </w:p>
          <w:p w14:paraId="5D11F0FE" w14:textId="08C1B7FB" w:rsidR="00606DCD" w:rsidRPr="000A4358" w:rsidRDefault="00606DC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Эффективная цифровая и коммуникационная среда преподавателя: синергия законодательных требований и цифровых инструментов, 70 час, компания Ай Пи Ар Медиа, декабрь 2024 </w:t>
            </w:r>
          </w:p>
        </w:tc>
      </w:tr>
      <w:tr w:rsidR="0084054A" w:rsidRPr="000A4358" w14:paraId="30B4C256" w14:textId="77777777" w:rsidTr="0086125C">
        <w:tc>
          <w:tcPr>
            <w:tcW w:w="451" w:type="dxa"/>
          </w:tcPr>
          <w:p w14:paraId="6F26BE76" w14:textId="1BB52DBE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A4358">
              <w:rPr>
                <w:rFonts w:ascii="Times New Roman" w:hAnsi="Times New Roman" w:cs="Times New Roman"/>
                <w:b/>
                <w:color w:val="auto"/>
              </w:rPr>
              <w:t>2</w:t>
            </w:r>
          </w:p>
        </w:tc>
        <w:tc>
          <w:tcPr>
            <w:tcW w:w="1736" w:type="dxa"/>
            <w:vAlign w:val="center"/>
          </w:tcPr>
          <w:p w14:paraId="3C65997F" w14:textId="77777777" w:rsidR="0084054A" w:rsidRPr="000A4358" w:rsidRDefault="0084054A" w:rsidP="008405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Куликова Елена Ивановна</w:t>
            </w:r>
          </w:p>
        </w:tc>
        <w:tc>
          <w:tcPr>
            <w:tcW w:w="992" w:type="dxa"/>
          </w:tcPr>
          <w:p w14:paraId="20BE74E1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первая</w:t>
            </w:r>
          </w:p>
        </w:tc>
        <w:tc>
          <w:tcPr>
            <w:tcW w:w="992" w:type="dxa"/>
          </w:tcPr>
          <w:p w14:paraId="4596AA1D" w14:textId="35DF78AB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1</w:t>
            </w:r>
            <w:r w:rsidR="00391C18" w:rsidRPr="000A4358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1418" w:type="dxa"/>
          </w:tcPr>
          <w:p w14:paraId="4008F43A" w14:textId="39E14940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Протокол от </w:t>
            </w:r>
            <w:r w:rsidR="00CF1C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______2025</w:t>
            </w: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№ </w:t>
            </w:r>
            <w:r w:rsidR="00CF1C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_____</w:t>
            </w: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328E18CE" w14:textId="6E18BB77" w:rsidR="0084054A" w:rsidRPr="000A4358" w:rsidRDefault="0084054A" w:rsidP="00CF1C9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Приказ МН и ВО от </w:t>
            </w:r>
            <w:r w:rsidR="00CF1C95"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  <w:t>_______</w:t>
            </w: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  <w:t>202</w:t>
            </w:r>
            <w:r w:rsidR="000A4358" w:rsidRPr="000A4358"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  <w:t>5</w:t>
            </w: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  <w:t xml:space="preserve"> № </w:t>
            </w:r>
            <w:r w:rsidR="00CF1C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______</w:t>
            </w:r>
          </w:p>
        </w:tc>
        <w:tc>
          <w:tcPr>
            <w:tcW w:w="3963" w:type="dxa"/>
          </w:tcPr>
          <w:p w14:paraId="51308745" w14:textId="77777777" w:rsidR="0084054A" w:rsidRPr="000A4358" w:rsidRDefault="00126C3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Выступление на заседании школы педагогического мастерства 16.10.2024 г</w:t>
            </w:r>
            <w:r w:rsidR="00606DCD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.;</w:t>
            </w:r>
          </w:p>
          <w:p w14:paraId="79CC6111" w14:textId="57C68E14" w:rsidR="00606DCD" w:rsidRPr="000A4358" w:rsidRDefault="00606DC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Эффективная цифровая и коммуникационная среда преподавателя: синергия законодательных требований и цифровых инструментов, 70 час, компания Ай Пи Ар Медиа, декабрь 2024</w:t>
            </w:r>
          </w:p>
        </w:tc>
      </w:tr>
      <w:tr w:rsidR="0084054A" w:rsidRPr="000A4358" w14:paraId="04891227" w14:textId="77777777" w:rsidTr="0086125C">
        <w:tc>
          <w:tcPr>
            <w:tcW w:w="451" w:type="dxa"/>
          </w:tcPr>
          <w:p w14:paraId="21902C25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A4358">
              <w:rPr>
                <w:rFonts w:ascii="Times New Roman" w:hAnsi="Times New Roman" w:cs="Times New Roman"/>
                <w:b/>
                <w:color w:val="auto"/>
              </w:rPr>
              <w:t>3</w:t>
            </w:r>
          </w:p>
        </w:tc>
        <w:tc>
          <w:tcPr>
            <w:tcW w:w="1736" w:type="dxa"/>
            <w:vAlign w:val="center"/>
          </w:tcPr>
          <w:p w14:paraId="32FA452F" w14:textId="77777777" w:rsidR="0084054A" w:rsidRPr="000A4358" w:rsidRDefault="0084054A" w:rsidP="008405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A4358">
              <w:rPr>
                <w:rFonts w:ascii="Times New Roman" w:hAnsi="Times New Roman" w:cs="Times New Roman"/>
                <w:color w:val="auto"/>
              </w:rPr>
              <w:t>Ращенко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</w:rPr>
              <w:t xml:space="preserve"> Владимир Александрович</w:t>
            </w:r>
          </w:p>
        </w:tc>
        <w:tc>
          <w:tcPr>
            <w:tcW w:w="992" w:type="dxa"/>
          </w:tcPr>
          <w:p w14:paraId="463CE953" w14:textId="2AC7CB16" w:rsidR="0084054A" w:rsidRPr="000A4358" w:rsidRDefault="00C8241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высшая</w:t>
            </w:r>
          </w:p>
        </w:tc>
        <w:tc>
          <w:tcPr>
            <w:tcW w:w="992" w:type="dxa"/>
          </w:tcPr>
          <w:p w14:paraId="29CFF968" w14:textId="21C64BF0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1</w:t>
            </w:r>
            <w:r w:rsidR="00C8241B" w:rsidRPr="000A4358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418" w:type="dxa"/>
          </w:tcPr>
          <w:p w14:paraId="2A9FE5F8" w14:textId="0089F0A5" w:rsidR="0084054A" w:rsidRPr="000A4358" w:rsidRDefault="000366E7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 xml:space="preserve">Протокол от 8 февраля 2023г. </w:t>
            </w:r>
            <w:r w:rsidRPr="000A4358">
              <w:rPr>
                <w:rFonts w:ascii="Segoe UI Symbol" w:hAnsi="Segoe UI Symbol" w:cs="Segoe UI Symbol"/>
                <w:color w:val="auto"/>
              </w:rPr>
              <w:t>✓</w:t>
            </w:r>
            <w:r w:rsidRPr="000A4358">
              <w:rPr>
                <w:rFonts w:ascii="Times New Roman" w:hAnsi="Times New Roman" w:cs="Times New Roman"/>
                <w:color w:val="auto"/>
              </w:rPr>
              <w:t>АК-3 пр.</w:t>
            </w:r>
            <w:r w:rsidR="0084054A" w:rsidRPr="000A4358">
              <w:rPr>
                <w:rFonts w:ascii="Times New Roman" w:hAnsi="Times New Roman" w:cs="Times New Roman"/>
                <w:color w:val="auto"/>
              </w:rPr>
              <w:t>;</w:t>
            </w:r>
          </w:p>
          <w:p w14:paraId="5346371B" w14:textId="7F495C9B" w:rsidR="0084054A" w:rsidRPr="000A4358" w:rsidRDefault="000366E7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 xml:space="preserve">Приказ МН и ВО </w:t>
            </w:r>
            <w:r w:rsidRPr="000A4358">
              <w:rPr>
                <w:rFonts w:ascii="Segoe UI Symbol" w:hAnsi="Segoe UI Symbol" w:cs="Segoe UI Symbol"/>
                <w:color w:val="auto"/>
              </w:rPr>
              <w:t>✓</w:t>
            </w:r>
            <w:r w:rsidRPr="000A4358">
              <w:rPr>
                <w:rFonts w:ascii="Times New Roman" w:hAnsi="Times New Roman" w:cs="Times New Roman"/>
                <w:color w:val="auto"/>
              </w:rPr>
              <w:t>369 от 3 апреля 2023</w:t>
            </w:r>
          </w:p>
        </w:tc>
        <w:tc>
          <w:tcPr>
            <w:tcW w:w="3963" w:type="dxa"/>
          </w:tcPr>
          <w:p w14:paraId="073AB210" w14:textId="77777777" w:rsidR="0084054A" w:rsidRPr="000A4358" w:rsidRDefault="00126C3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Всероссийская олимпиада по специальности «Монтаж и эксплуатация оборудования и систем газоснабжения». Всероссийские олимпиады и конкурсы «Мир-Олимпиад», 20.11.2024 г.; 1 </w:t>
            </w:r>
            <w:proofErr w:type="gram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чел</w:t>
            </w:r>
            <w:proofErr w:type="gram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победитель</w:t>
            </w:r>
            <w:r w:rsidR="00F118DD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5C03DE6E" w14:textId="77777777" w:rsidR="00F118DD" w:rsidRPr="000A4358" w:rsidRDefault="00F118D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КПК-Цифровые технологии в высшем и профессиональном образовании и науке (ноябрь 2024)</w:t>
            </w:r>
            <w:r w:rsidR="00606DCD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34538E5B" w14:textId="3B5B9052" w:rsidR="00606DCD" w:rsidRPr="000A4358" w:rsidRDefault="00606DC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Эффективная цифровая и коммуникационная среда преподавателя: синергия законодательных требований и цифровых инструментов, 70 час, компания Ай Пи Ар Медиа, декабрь 2024</w:t>
            </w:r>
          </w:p>
        </w:tc>
      </w:tr>
      <w:tr w:rsidR="0084054A" w:rsidRPr="000A4358" w14:paraId="705AE31C" w14:textId="77777777" w:rsidTr="0086125C">
        <w:tc>
          <w:tcPr>
            <w:tcW w:w="451" w:type="dxa"/>
          </w:tcPr>
          <w:p w14:paraId="198A1486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A4358">
              <w:rPr>
                <w:rFonts w:ascii="Times New Roman" w:hAnsi="Times New Roman" w:cs="Times New Roman"/>
                <w:b/>
                <w:color w:val="auto"/>
              </w:rPr>
              <w:t>4</w:t>
            </w:r>
          </w:p>
        </w:tc>
        <w:tc>
          <w:tcPr>
            <w:tcW w:w="1736" w:type="dxa"/>
            <w:vAlign w:val="center"/>
          </w:tcPr>
          <w:p w14:paraId="61420E8D" w14:textId="77777777" w:rsidR="0084054A" w:rsidRPr="000A4358" w:rsidRDefault="0084054A" w:rsidP="008405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A4358">
              <w:rPr>
                <w:rFonts w:ascii="Times New Roman" w:hAnsi="Times New Roman" w:cs="Times New Roman"/>
                <w:color w:val="auto"/>
              </w:rPr>
              <w:t>Курник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</w:rPr>
              <w:t xml:space="preserve"> Андрей Сергеевич</w:t>
            </w:r>
          </w:p>
          <w:p w14:paraId="3E352811" w14:textId="77777777" w:rsidR="0084054A" w:rsidRPr="000A4358" w:rsidRDefault="0084054A" w:rsidP="008405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</w:tcPr>
          <w:p w14:paraId="184EDCC9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первая</w:t>
            </w:r>
          </w:p>
        </w:tc>
        <w:tc>
          <w:tcPr>
            <w:tcW w:w="992" w:type="dxa"/>
          </w:tcPr>
          <w:p w14:paraId="2478BEDF" w14:textId="1955B46D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1</w:t>
            </w:r>
            <w:r w:rsidR="00C8241B" w:rsidRPr="000A4358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418" w:type="dxa"/>
          </w:tcPr>
          <w:p w14:paraId="473F3F29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2022</w:t>
            </w:r>
          </w:p>
          <w:p w14:paraId="6066F30A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Приказ МН и ВО от 30.03.2022 № 269</w:t>
            </w:r>
          </w:p>
        </w:tc>
        <w:tc>
          <w:tcPr>
            <w:tcW w:w="3963" w:type="dxa"/>
          </w:tcPr>
          <w:p w14:paraId="0B679E06" w14:textId="77777777" w:rsidR="0084054A" w:rsidRPr="000A4358" w:rsidRDefault="00126C3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Выступление на заседании школы педагогического мастерства 16.10.2024 г.</w:t>
            </w:r>
          </w:p>
          <w:p w14:paraId="033E111D" w14:textId="77777777" w:rsidR="00126C3B" w:rsidRPr="000A4358" w:rsidRDefault="00126C3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Всероссийская олимпиада по специальности «Монтаж и эксплуатация оборудования и систем газоснабжения». Всероссийские олимпиады и конкурсы «Мир-Олимпиад», 20.11.2024 г.; 1 </w:t>
            </w:r>
            <w:proofErr w:type="gram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чел</w:t>
            </w:r>
            <w:proofErr w:type="gram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победитель</w:t>
            </w:r>
            <w:r w:rsidR="00F118DD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0118D8E1" w14:textId="77777777" w:rsidR="00F118DD" w:rsidRPr="000A4358" w:rsidRDefault="00F118D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КПК-Цифровые технологии в высшем и профессиональном образовании и науке (ноябрь 2024)</w:t>
            </w:r>
            <w:r w:rsidR="00606DCD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1411223B" w14:textId="00AF8045" w:rsidR="00606DCD" w:rsidRPr="000A4358" w:rsidRDefault="00606DC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Эффективная цифровая и коммуникационная среда преподавателя: </w:t>
            </w: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синергия законодательных требований и цифровых инструментов, 70 час, компания Ай Пи Ар Медиа, декабрь 2024</w:t>
            </w:r>
          </w:p>
        </w:tc>
      </w:tr>
      <w:tr w:rsidR="0084054A" w:rsidRPr="000A4358" w14:paraId="21B1A0F5" w14:textId="77777777" w:rsidTr="0086125C">
        <w:tc>
          <w:tcPr>
            <w:tcW w:w="451" w:type="dxa"/>
          </w:tcPr>
          <w:p w14:paraId="69C7936B" w14:textId="21260F05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A4358">
              <w:rPr>
                <w:rFonts w:ascii="Times New Roman" w:hAnsi="Times New Roman" w:cs="Times New Roman"/>
                <w:b/>
                <w:color w:val="auto"/>
              </w:rPr>
              <w:lastRenderedPageBreak/>
              <w:t>5</w:t>
            </w:r>
          </w:p>
        </w:tc>
        <w:tc>
          <w:tcPr>
            <w:tcW w:w="1736" w:type="dxa"/>
            <w:vAlign w:val="center"/>
          </w:tcPr>
          <w:p w14:paraId="286F5F97" w14:textId="77777777" w:rsidR="0084054A" w:rsidRPr="000A4358" w:rsidRDefault="0084054A" w:rsidP="008405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A4358">
              <w:rPr>
                <w:rFonts w:ascii="Times New Roman" w:hAnsi="Times New Roman" w:cs="Times New Roman"/>
                <w:color w:val="auto"/>
              </w:rPr>
              <w:t>Подокшин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</w:rPr>
              <w:t xml:space="preserve"> Игорь Сергеевич</w:t>
            </w:r>
          </w:p>
        </w:tc>
        <w:tc>
          <w:tcPr>
            <w:tcW w:w="992" w:type="dxa"/>
          </w:tcPr>
          <w:p w14:paraId="53B2F706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первая</w:t>
            </w:r>
          </w:p>
        </w:tc>
        <w:tc>
          <w:tcPr>
            <w:tcW w:w="992" w:type="dxa"/>
          </w:tcPr>
          <w:p w14:paraId="13BB92D9" w14:textId="3AF4FA01" w:rsidR="0084054A" w:rsidRPr="000A4358" w:rsidRDefault="00C8241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418" w:type="dxa"/>
          </w:tcPr>
          <w:p w14:paraId="1DFD575D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2022</w:t>
            </w:r>
          </w:p>
          <w:p w14:paraId="1B0D5E08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Приказ МН и ВО от 30.03.2022 № 269</w:t>
            </w:r>
          </w:p>
        </w:tc>
        <w:tc>
          <w:tcPr>
            <w:tcW w:w="3963" w:type="dxa"/>
          </w:tcPr>
          <w:p w14:paraId="2AC90CD5" w14:textId="77777777" w:rsidR="0084054A" w:rsidRPr="000A4358" w:rsidRDefault="00126C3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Всероссийская олимпиада по специальности «Монтаж и эксплуатация оборудования и систем газоснабжения». Всероссийские олимпиады и конкурсы «Мир-Олимпиад», 20.11.2024 г.; 1 </w:t>
            </w:r>
            <w:proofErr w:type="gram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чел</w:t>
            </w:r>
            <w:proofErr w:type="gram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победитель</w:t>
            </w:r>
            <w:r w:rsidR="00F118DD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5E5A93C0" w14:textId="77777777" w:rsidR="00F118DD" w:rsidRPr="000A4358" w:rsidRDefault="00F118D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КПК-Цифровые технологии в высшем и профессиональном образовании и науке </w:t>
            </w:r>
          </w:p>
          <w:p w14:paraId="3B26800B" w14:textId="77777777" w:rsidR="00F118DD" w:rsidRPr="000A4358" w:rsidRDefault="00F118D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(ноябрь 2024)</w:t>
            </w:r>
            <w:r w:rsidR="00606DCD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14:paraId="41CE481F" w14:textId="063BF680" w:rsidR="00606DCD" w:rsidRPr="000A4358" w:rsidRDefault="00606DC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Эффективная цифровая и коммуникационная среда преподавателя: синергия законодательных требований и цифровых инструментов, 70 час, компания Ай Пи Ар Медиа, декабрь 2024</w:t>
            </w:r>
          </w:p>
        </w:tc>
      </w:tr>
      <w:tr w:rsidR="0084054A" w:rsidRPr="000A4358" w14:paraId="1C0E84D9" w14:textId="77777777" w:rsidTr="0086125C">
        <w:tc>
          <w:tcPr>
            <w:tcW w:w="451" w:type="dxa"/>
          </w:tcPr>
          <w:p w14:paraId="3678ACB9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A4358">
              <w:rPr>
                <w:rFonts w:ascii="Times New Roman" w:hAnsi="Times New Roman" w:cs="Times New Roman"/>
                <w:b/>
                <w:color w:val="auto"/>
              </w:rPr>
              <w:t>6</w:t>
            </w:r>
          </w:p>
        </w:tc>
        <w:tc>
          <w:tcPr>
            <w:tcW w:w="1736" w:type="dxa"/>
            <w:vAlign w:val="center"/>
          </w:tcPr>
          <w:p w14:paraId="4E870741" w14:textId="77777777" w:rsidR="0084054A" w:rsidRPr="000A4358" w:rsidRDefault="0084054A" w:rsidP="008405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 xml:space="preserve">Клюев Иван Иванович </w:t>
            </w:r>
          </w:p>
        </w:tc>
        <w:tc>
          <w:tcPr>
            <w:tcW w:w="992" w:type="dxa"/>
          </w:tcPr>
          <w:p w14:paraId="2D2E1E7C" w14:textId="77777777" w:rsidR="0084054A" w:rsidRPr="000A4358" w:rsidRDefault="0084054A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преподаватель</w:t>
            </w:r>
          </w:p>
        </w:tc>
        <w:tc>
          <w:tcPr>
            <w:tcW w:w="992" w:type="dxa"/>
          </w:tcPr>
          <w:p w14:paraId="5D5434AA" w14:textId="09F163FB" w:rsidR="0084054A" w:rsidRPr="000A4358" w:rsidRDefault="00C8241B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418" w:type="dxa"/>
          </w:tcPr>
          <w:p w14:paraId="027551C0" w14:textId="136147BC" w:rsidR="0084054A" w:rsidRPr="000A4358" w:rsidRDefault="00080612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 xml:space="preserve">2024 на соответствие </w:t>
            </w:r>
          </w:p>
        </w:tc>
        <w:tc>
          <w:tcPr>
            <w:tcW w:w="3963" w:type="dxa"/>
          </w:tcPr>
          <w:p w14:paraId="69CDED1E" w14:textId="4B855165" w:rsidR="0084054A" w:rsidRPr="000A4358" w:rsidRDefault="00606DCD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080612" w:rsidRPr="000A4358" w14:paraId="5BC0B5D3" w14:textId="77777777" w:rsidTr="0086125C">
        <w:tc>
          <w:tcPr>
            <w:tcW w:w="451" w:type="dxa"/>
          </w:tcPr>
          <w:p w14:paraId="0AF119C5" w14:textId="0B0C5345" w:rsidR="00080612" w:rsidRPr="000A4358" w:rsidRDefault="00080612" w:rsidP="0084054A">
            <w:pPr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A4358">
              <w:rPr>
                <w:rFonts w:ascii="Times New Roman" w:hAnsi="Times New Roman" w:cs="Times New Roman"/>
                <w:b/>
                <w:color w:val="auto"/>
              </w:rPr>
              <w:t>7</w:t>
            </w:r>
          </w:p>
        </w:tc>
        <w:tc>
          <w:tcPr>
            <w:tcW w:w="1736" w:type="dxa"/>
            <w:vAlign w:val="center"/>
          </w:tcPr>
          <w:p w14:paraId="5E764EF1" w14:textId="0D3711BA" w:rsidR="00080612" w:rsidRPr="000A4358" w:rsidRDefault="00080612" w:rsidP="008405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A4358">
              <w:rPr>
                <w:rFonts w:ascii="Times New Roman" w:hAnsi="Times New Roman" w:cs="Times New Roman"/>
                <w:color w:val="auto"/>
              </w:rPr>
              <w:t>Кутахин</w:t>
            </w:r>
            <w:proofErr w:type="spellEnd"/>
            <w:r w:rsidRPr="000A4358">
              <w:rPr>
                <w:rFonts w:ascii="Times New Roman" w:hAnsi="Times New Roman" w:cs="Times New Roman"/>
                <w:color w:val="auto"/>
              </w:rPr>
              <w:t xml:space="preserve"> Павел Николаевич</w:t>
            </w:r>
          </w:p>
        </w:tc>
        <w:tc>
          <w:tcPr>
            <w:tcW w:w="992" w:type="dxa"/>
          </w:tcPr>
          <w:p w14:paraId="7BBF4C1D" w14:textId="44A0EAD1" w:rsidR="00080612" w:rsidRPr="000A4358" w:rsidRDefault="00080612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Мастер </w:t>
            </w:r>
            <w:proofErr w:type="spellStart"/>
            <w:proofErr w:type="gram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производствен</w:t>
            </w:r>
            <w:r w:rsidR="0086125C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ного</w:t>
            </w:r>
            <w:proofErr w:type="spellEnd"/>
            <w:proofErr w:type="gramEnd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обуче</w:t>
            </w:r>
            <w:r w:rsidR="0086125C"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0A43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992" w:type="dxa"/>
          </w:tcPr>
          <w:p w14:paraId="74D7E932" w14:textId="46ADDA60" w:rsidR="00080612" w:rsidRPr="000A4358" w:rsidRDefault="00080612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0,5</w:t>
            </w:r>
          </w:p>
        </w:tc>
        <w:tc>
          <w:tcPr>
            <w:tcW w:w="1418" w:type="dxa"/>
          </w:tcPr>
          <w:p w14:paraId="1A1A1C53" w14:textId="31FEE4A1" w:rsidR="00080612" w:rsidRPr="000A4358" w:rsidRDefault="00080612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963" w:type="dxa"/>
          </w:tcPr>
          <w:p w14:paraId="76BD6B0C" w14:textId="1A95CB7C" w:rsidR="00080612" w:rsidRPr="000A4358" w:rsidRDefault="00080612" w:rsidP="0084054A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</w:tbl>
    <w:p w14:paraId="1011B82A" w14:textId="7F9E1747" w:rsidR="00075EE1" w:rsidRPr="000A4358" w:rsidRDefault="00126C3B" w:rsidP="0086125C">
      <w:pPr>
        <w:pStyle w:val="a9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sz w:val="28"/>
          <w:szCs w:val="28"/>
        </w:rPr>
      </w:pPr>
      <w:bookmarkStart w:id="1" w:name="bookmark3"/>
      <w:bookmarkEnd w:id="0"/>
      <w:r w:rsidRPr="000A4358">
        <w:rPr>
          <w:sz w:val="28"/>
          <w:szCs w:val="28"/>
        </w:rPr>
        <w:t>Актуализация Методических указаний к выполнению курсового проекта и части выпускной квалификационной работы по профессиональным модулям ПМ.01, ПМ.02, ПМ.03 -преподаватели</w:t>
      </w:r>
      <w:r w:rsidRPr="000A4358">
        <w:rPr>
          <w:rFonts w:eastAsia="Arial Unicode MS"/>
          <w:color w:val="000000"/>
        </w:rPr>
        <w:t xml:space="preserve"> </w:t>
      </w:r>
      <w:proofErr w:type="spellStart"/>
      <w:r w:rsidRPr="000A4358">
        <w:rPr>
          <w:sz w:val="28"/>
          <w:szCs w:val="28"/>
        </w:rPr>
        <w:t>Курник</w:t>
      </w:r>
      <w:proofErr w:type="spellEnd"/>
      <w:r w:rsidRPr="000A4358">
        <w:rPr>
          <w:sz w:val="28"/>
          <w:szCs w:val="28"/>
        </w:rPr>
        <w:t xml:space="preserve"> А.С., </w:t>
      </w:r>
      <w:proofErr w:type="spellStart"/>
      <w:r w:rsidRPr="000A4358">
        <w:rPr>
          <w:sz w:val="28"/>
          <w:szCs w:val="28"/>
        </w:rPr>
        <w:t>Ращенко</w:t>
      </w:r>
      <w:proofErr w:type="spellEnd"/>
      <w:r w:rsidR="00494C73" w:rsidRPr="000A4358">
        <w:rPr>
          <w:sz w:val="28"/>
          <w:szCs w:val="28"/>
        </w:rPr>
        <w:t xml:space="preserve"> </w:t>
      </w:r>
      <w:r w:rsidRPr="000A4358">
        <w:rPr>
          <w:sz w:val="28"/>
          <w:szCs w:val="28"/>
        </w:rPr>
        <w:t>В.А.,</w:t>
      </w:r>
      <w:r w:rsidR="00494C73" w:rsidRPr="000A4358">
        <w:rPr>
          <w:sz w:val="28"/>
          <w:szCs w:val="28"/>
        </w:rPr>
        <w:t xml:space="preserve"> </w:t>
      </w:r>
      <w:proofErr w:type="spellStart"/>
      <w:r w:rsidRPr="000A4358">
        <w:rPr>
          <w:sz w:val="28"/>
          <w:szCs w:val="28"/>
        </w:rPr>
        <w:t>Подокшин</w:t>
      </w:r>
      <w:proofErr w:type="spellEnd"/>
      <w:r w:rsidRPr="000A4358">
        <w:rPr>
          <w:sz w:val="28"/>
          <w:szCs w:val="28"/>
        </w:rPr>
        <w:t xml:space="preserve"> И.С., </w:t>
      </w:r>
      <w:proofErr w:type="spellStart"/>
      <w:r w:rsidRPr="000A4358">
        <w:rPr>
          <w:sz w:val="28"/>
          <w:szCs w:val="28"/>
        </w:rPr>
        <w:t>Подокшина</w:t>
      </w:r>
      <w:proofErr w:type="spellEnd"/>
      <w:r w:rsidRPr="000A4358">
        <w:rPr>
          <w:sz w:val="28"/>
          <w:szCs w:val="28"/>
        </w:rPr>
        <w:t xml:space="preserve"> Д.И.</w:t>
      </w:r>
      <w:r w:rsidRPr="000A4358">
        <w:rPr>
          <w:rFonts w:eastAsia="Arial Unicode MS"/>
          <w:color w:val="000000"/>
        </w:rPr>
        <w:t xml:space="preserve"> </w:t>
      </w:r>
      <w:r w:rsidRPr="000A4358">
        <w:rPr>
          <w:sz w:val="28"/>
          <w:szCs w:val="28"/>
        </w:rPr>
        <w:t>25.11.2024 г</w:t>
      </w:r>
      <w:r w:rsidR="00494C73" w:rsidRPr="000A4358">
        <w:rPr>
          <w:sz w:val="28"/>
          <w:szCs w:val="28"/>
        </w:rPr>
        <w:t>.;</w:t>
      </w:r>
    </w:p>
    <w:p w14:paraId="17333ACE" w14:textId="3C02E047" w:rsidR="00494C73" w:rsidRPr="000A4358" w:rsidRDefault="00494C73" w:rsidP="0086125C">
      <w:pPr>
        <w:pStyle w:val="a9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sz w:val="28"/>
          <w:szCs w:val="28"/>
        </w:rPr>
      </w:pPr>
      <w:r w:rsidRPr="000A4358">
        <w:rPr>
          <w:sz w:val="28"/>
          <w:szCs w:val="28"/>
        </w:rPr>
        <w:t>Студенческая научно-практическая конференция «Образование через всю жизнь для устойчивого профессионального</w:t>
      </w:r>
      <w:r w:rsidR="00F118DD" w:rsidRPr="000A4358">
        <w:rPr>
          <w:sz w:val="28"/>
          <w:szCs w:val="28"/>
        </w:rPr>
        <w:t xml:space="preserve"> развития», выставка </w:t>
      </w:r>
      <w:proofErr w:type="spellStart"/>
      <w:r w:rsidR="00F118DD" w:rsidRPr="000A4358">
        <w:rPr>
          <w:sz w:val="28"/>
          <w:szCs w:val="28"/>
        </w:rPr>
        <w:t>творческих</w:t>
      </w:r>
      <w:r w:rsidRPr="000A4358">
        <w:rPr>
          <w:sz w:val="28"/>
          <w:szCs w:val="28"/>
        </w:rPr>
        <w:t>работ</w:t>
      </w:r>
      <w:proofErr w:type="spellEnd"/>
      <w:r w:rsidRPr="000A4358">
        <w:rPr>
          <w:sz w:val="28"/>
          <w:szCs w:val="28"/>
        </w:rPr>
        <w:t xml:space="preserve"> обучающихся «В науку через творчество»,</w:t>
      </w:r>
      <w:r w:rsidRPr="000A4358">
        <w:rPr>
          <w:rFonts w:eastAsia="Arial Unicode MS"/>
          <w:color w:val="000000"/>
        </w:rPr>
        <w:t xml:space="preserve"> </w:t>
      </w:r>
      <w:proofErr w:type="spellStart"/>
      <w:r w:rsidRPr="000A4358">
        <w:rPr>
          <w:sz w:val="28"/>
          <w:szCs w:val="28"/>
        </w:rPr>
        <w:t>Подокшин</w:t>
      </w:r>
      <w:proofErr w:type="spellEnd"/>
      <w:r w:rsidRPr="000A4358">
        <w:rPr>
          <w:sz w:val="28"/>
          <w:szCs w:val="28"/>
        </w:rPr>
        <w:t xml:space="preserve"> И.С., </w:t>
      </w:r>
      <w:proofErr w:type="spellStart"/>
      <w:r w:rsidRPr="000A4358">
        <w:rPr>
          <w:sz w:val="28"/>
          <w:szCs w:val="28"/>
        </w:rPr>
        <w:t>Подокшина</w:t>
      </w:r>
      <w:proofErr w:type="spellEnd"/>
      <w:r w:rsidR="0086125C" w:rsidRPr="000A4358">
        <w:rPr>
          <w:sz w:val="28"/>
          <w:szCs w:val="28"/>
        </w:rPr>
        <w:t xml:space="preserve"> Д.И., </w:t>
      </w:r>
      <w:proofErr w:type="spellStart"/>
      <w:r w:rsidRPr="000A4358">
        <w:rPr>
          <w:sz w:val="28"/>
          <w:szCs w:val="28"/>
        </w:rPr>
        <w:t>Ращенко</w:t>
      </w:r>
      <w:proofErr w:type="spellEnd"/>
      <w:r w:rsidRPr="000A4358">
        <w:rPr>
          <w:sz w:val="28"/>
          <w:szCs w:val="28"/>
        </w:rPr>
        <w:t xml:space="preserve"> В.А., </w:t>
      </w:r>
      <w:proofErr w:type="spellStart"/>
      <w:r w:rsidRPr="000A4358">
        <w:rPr>
          <w:sz w:val="28"/>
          <w:szCs w:val="28"/>
        </w:rPr>
        <w:t>Кутахин</w:t>
      </w:r>
      <w:proofErr w:type="spellEnd"/>
      <w:r w:rsidRPr="000A4358">
        <w:rPr>
          <w:sz w:val="28"/>
          <w:szCs w:val="28"/>
        </w:rPr>
        <w:t xml:space="preserve"> П.Н. 02.12.2024 г.</w:t>
      </w:r>
    </w:p>
    <w:bookmarkEnd w:id="1"/>
    <w:p w14:paraId="5895300C" w14:textId="7C731FED" w:rsidR="000B1585" w:rsidRPr="000A4358" w:rsidRDefault="000B1585" w:rsidP="00565C4A">
      <w:pPr>
        <w:pStyle w:val="23"/>
        <w:keepNext/>
        <w:keepLines/>
        <w:shd w:val="clear" w:color="auto" w:fill="auto"/>
        <w:spacing w:after="0" w:line="240" w:lineRule="auto"/>
        <w:contextualSpacing/>
        <w:jc w:val="center"/>
        <w:rPr>
          <w:sz w:val="28"/>
          <w:szCs w:val="28"/>
        </w:rPr>
      </w:pPr>
      <w:r w:rsidRPr="000A4358">
        <w:rPr>
          <w:sz w:val="28"/>
          <w:szCs w:val="28"/>
        </w:rPr>
        <w:t>Учебно-методическая работа</w:t>
      </w:r>
      <w:r w:rsidR="0086125C" w:rsidRPr="000A4358">
        <w:rPr>
          <w:sz w:val="28"/>
          <w:szCs w:val="28"/>
        </w:rPr>
        <w:t xml:space="preserve"> 2024-2025 </w:t>
      </w:r>
      <w:proofErr w:type="spellStart"/>
      <w:r w:rsidR="0086125C" w:rsidRPr="000A4358">
        <w:rPr>
          <w:sz w:val="28"/>
          <w:szCs w:val="28"/>
        </w:rPr>
        <w:t>у.г</w:t>
      </w:r>
      <w:proofErr w:type="spellEnd"/>
      <w:r w:rsidR="0086125C" w:rsidRPr="000A4358">
        <w:rPr>
          <w:sz w:val="28"/>
          <w:szCs w:val="28"/>
        </w:rPr>
        <w:t>.</w:t>
      </w:r>
    </w:p>
    <w:tbl>
      <w:tblPr>
        <w:tblW w:w="965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4886"/>
        <w:gridCol w:w="1666"/>
        <w:gridCol w:w="2506"/>
      </w:tblGrid>
      <w:tr w:rsidR="00B8702C" w:rsidRPr="000A4358" w14:paraId="6F59DC62" w14:textId="77777777" w:rsidTr="00DD4907">
        <w:trPr>
          <w:trHeight w:val="57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1319F" w14:textId="77777777" w:rsidR="00B8702C" w:rsidRPr="000A4358" w:rsidRDefault="00B8702C" w:rsidP="00A02421">
            <w:pPr>
              <w:pStyle w:val="30"/>
              <w:shd w:val="clear" w:color="auto" w:fill="auto"/>
              <w:spacing w:line="240" w:lineRule="auto"/>
              <w:contextualSpacing/>
            </w:pPr>
            <w:r w:rsidRPr="000A4358">
              <w:t>№ п/п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B984DE" w14:textId="77777777" w:rsidR="00B8702C" w:rsidRPr="000A4358" w:rsidRDefault="00B8702C" w:rsidP="00A02421">
            <w:pPr>
              <w:pStyle w:val="30"/>
              <w:shd w:val="clear" w:color="auto" w:fill="auto"/>
              <w:spacing w:line="240" w:lineRule="auto"/>
              <w:contextualSpacing/>
            </w:pPr>
            <w:r w:rsidRPr="000A4358">
              <w:t>Содержание работы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B05E6" w14:textId="77777777" w:rsidR="00B8702C" w:rsidRPr="000A4358" w:rsidRDefault="00B8702C" w:rsidP="00A02421">
            <w:pPr>
              <w:pStyle w:val="30"/>
              <w:shd w:val="clear" w:color="auto" w:fill="auto"/>
              <w:spacing w:line="240" w:lineRule="auto"/>
              <w:ind w:firstLine="260"/>
              <w:contextualSpacing/>
            </w:pPr>
            <w:r w:rsidRPr="000A4358">
              <w:t>Срок выполнения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E2CCF" w14:textId="77777777" w:rsidR="00B8702C" w:rsidRPr="000A4358" w:rsidRDefault="00B8702C" w:rsidP="00A02421">
            <w:pPr>
              <w:pStyle w:val="30"/>
              <w:shd w:val="clear" w:color="auto" w:fill="auto"/>
              <w:spacing w:line="240" w:lineRule="auto"/>
              <w:contextualSpacing/>
            </w:pPr>
            <w:r w:rsidRPr="000A4358">
              <w:t>Исполнители</w:t>
            </w:r>
          </w:p>
        </w:tc>
      </w:tr>
      <w:tr w:rsidR="00B8702C" w:rsidRPr="000A4358" w14:paraId="72698964" w14:textId="77777777" w:rsidTr="00DD4907">
        <w:trPr>
          <w:trHeight w:val="28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89DFA" w14:textId="77777777" w:rsidR="00B8702C" w:rsidRPr="000A4358" w:rsidRDefault="00B8702C" w:rsidP="00A02421">
            <w:pPr>
              <w:pStyle w:val="30"/>
              <w:shd w:val="clear" w:color="auto" w:fill="auto"/>
              <w:spacing w:line="240" w:lineRule="auto"/>
              <w:contextualSpacing/>
            </w:pPr>
            <w:r w:rsidRPr="000A4358">
              <w:t>1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15BC1" w14:textId="77777777" w:rsidR="00B8702C" w:rsidRPr="000A4358" w:rsidRDefault="00B8702C" w:rsidP="00A02421">
            <w:pPr>
              <w:pStyle w:val="30"/>
              <w:shd w:val="clear" w:color="auto" w:fill="auto"/>
              <w:spacing w:line="240" w:lineRule="auto"/>
              <w:contextualSpacing/>
            </w:pPr>
            <w:r w:rsidRPr="000A4358"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9F671" w14:textId="77777777" w:rsidR="00B8702C" w:rsidRPr="000A4358" w:rsidRDefault="00B8702C" w:rsidP="00A02421">
            <w:pPr>
              <w:pStyle w:val="30"/>
              <w:shd w:val="clear" w:color="auto" w:fill="auto"/>
              <w:spacing w:line="240" w:lineRule="auto"/>
              <w:ind w:firstLine="260"/>
              <w:contextualSpacing/>
            </w:pPr>
            <w:r w:rsidRPr="000A4358"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04CA6" w14:textId="77777777" w:rsidR="00B8702C" w:rsidRPr="000A4358" w:rsidRDefault="00B8702C" w:rsidP="00A02421">
            <w:pPr>
              <w:pStyle w:val="30"/>
              <w:shd w:val="clear" w:color="auto" w:fill="auto"/>
              <w:spacing w:line="240" w:lineRule="auto"/>
              <w:contextualSpacing/>
            </w:pPr>
            <w:r w:rsidRPr="000A4358">
              <w:t>4</w:t>
            </w:r>
          </w:p>
        </w:tc>
      </w:tr>
      <w:tr w:rsidR="00B8702C" w:rsidRPr="000A4358" w14:paraId="6EDEDF7E" w14:textId="77777777" w:rsidTr="00DD4907">
        <w:trPr>
          <w:trHeight w:val="87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FC3D6" w14:textId="77777777" w:rsidR="00B8702C" w:rsidRPr="000A4358" w:rsidRDefault="0035466D" w:rsidP="00565C4A">
            <w:pPr>
              <w:pStyle w:val="a5"/>
              <w:shd w:val="clear" w:color="auto" w:fill="auto"/>
              <w:spacing w:line="240" w:lineRule="auto"/>
              <w:contextualSpacing/>
              <w:jc w:val="center"/>
            </w:pPr>
            <w:r w:rsidRPr="000A4358">
              <w:t>2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8C235" w14:textId="77777777" w:rsidR="00B8702C" w:rsidRPr="000A4358" w:rsidRDefault="00B8702C" w:rsidP="00565C4A">
            <w:pPr>
              <w:pStyle w:val="a5"/>
              <w:shd w:val="clear" w:color="auto" w:fill="auto"/>
              <w:spacing w:line="240" w:lineRule="auto"/>
              <w:contextualSpacing/>
              <w:jc w:val="left"/>
            </w:pPr>
            <w:r w:rsidRPr="000A4358">
              <w:rPr>
                <w:color w:val="000000"/>
                <w:shd w:val="clear" w:color="auto" w:fill="FFFFFF"/>
              </w:rPr>
              <w:t>Разработка и корректировка тематики и содержания курсовых  работ и практических занятий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F4073" w14:textId="77777777" w:rsidR="00B8702C" w:rsidRPr="000A4358" w:rsidRDefault="00565C4A" w:rsidP="00565C4A">
            <w:pPr>
              <w:pStyle w:val="a5"/>
              <w:shd w:val="clear" w:color="auto" w:fill="auto"/>
              <w:spacing w:line="240" w:lineRule="auto"/>
              <w:contextualSpacing/>
              <w:jc w:val="left"/>
            </w:pPr>
            <w:r w:rsidRPr="000A4358">
              <w:t xml:space="preserve">в течение </w:t>
            </w:r>
            <w:proofErr w:type="spellStart"/>
            <w:r w:rsidRPr="000A4358">
              <w:t>у.г</w:t>
            </w:r>
            <w:proofErr w:type="spellEnd"/>
            <w:r w:rsidRPr="000A4358"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84368" w14:textId="77777777" w:rsidR="00B8702C" w:rsidRPr="000A4358" w:rsidRDefault="00B8702C" w:rsidP="00565C4A">
            <w:pPr>
              <w:pStyle w:val="a5"/>
              <w:shd w:val="clear" w:color="auto" w:fill="auto"/>
              <w:spacing w:line="240" w:lineRule="auto"/>
              <w:contextualSpacing/>
              <w:jc w:val="both"/>
            </w:pPr>
            <w:r w:rsidRPr="000A4358">
              <w:t>Преподаватели комиссии</w:t>
            </w:r>
          </w:p>
        </w:tc>
      </w:tr>
      <w:tr w:rsidR="00B8702C" w:rsidRPr="000A4358" w14:paraId="54066996" w14:textId="77777777" w:rsidTr="00DF6A6E">
        <w:trPr>
          <w:trHeight w:val="52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0E87F" w14:textId="77777777" w:rsidR="00B8702C" w:rsidRPr="000A4358" w:rsidRDefault="00B21C16" w:rsidP="00565C4A">
            <w:pPr>
              <w:pStyle w:val="a5"/>
              <w:shd w:val="clear" w:color="auto" w:fill="auto"/>
              <w:spacing w:line="240" w:lineRule="auto"/>
              <w:contextualSpacing/>
              <w:jc w:val="center"/>
            </w:pPr>
            <w:r w:rsidRPr="000A4358">
              <w:t>3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43691" w14:textId="77777777" w:rsidR="00B8702C" w:rsidRPr="000A4358" w:rsidRDefault="00B8702C" w:rsidP="00F163C2">
            <w:pPr>
              <w:pStyle w:val="a5"/>
              <w:shd w:val="clear" w:color="auto" w:fill="auto"/>
              <w:spacing w:line="240" w:lineRule="auto"/>
              <w:contextualSpacing/>
              <w:jc w:val="left"/>
            </w:pPr>
            <w:r w:rsidRPr="000A4358">
              <w:rPr>
                <w:color w:val="000000"/>
                <w:shd w:val="clear" w:color="auto" w:fill="FFFFFF"/>
              </w:rPr>
              <w:t xml:space="preserve">Разработка ФОС </w:t>
            </w:r>
            <w:r w:rsidR="00481D47" w:rsidRPr="000A4358">
              <w:rPr>
                <w:color w:val="000000"/>
                <w:shd w:val="clear" w:color="auto" w:fill="FFFFFF"/>
              </w:rPr>
              <w:t>по дисциплинам</w:t>
            </w:r>
            <w:r w:rsidR="00F163C2" w:rsidRPr="000A4358">
              <w:rPr>
                <w:color w:val="000000"/>
                <w:shd w:val="clear" w:color="auto" w:fill="FFFFFF"/>
              </w:rPr>
              <w:t xml:space="preserve"> (модулям)</w:t>
            </w:r>
            <w:r w:rsidR="00481D47" w:rsidRPr="000A4358">
              <w:rPr>
                <w:color w:val="000000"/>
                <w:shd w:val="clear" w:color="auto" w:fill="FFFFFF"/>
              </w:rPr>
              <w:t xml:space="preserve"> </w:t>
            </w:r>
            <w:r w:rsidRPr="000A4358">
              <w:rPr>
                <w:color w:val="000000"/>
                <w:shd w:val="clear" w:color="auto" w:fill="FFFFFF"/>
              </w:rPr>
              <w:t>Ц</w:t>
            </w:r>
            <w:r w:rsidR="00481D47" w:rsidRPr="000A4358">
              <w:rPr>
                <w:color w:val="000000"/>
                <w:shd w:val="clear" w:color="auto" w:fill="FFFFFF"/>
              </w:rPr>
              <w:t>М</w:t>
            </w:r>
            <w:r w:rsidRPr="000A4358">
              <w:rPr>
                <w:color w:val="000000"/>
                <w:shd w:val="clear" w:color="auto" w:fill="FFFFFF"/>
              </w:rPr>
              <w:t>К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E17D6" w14:textId="77777777" w:rsidR="00B8702C" w:rsidRPr="000A4358" w:rsidRDefault="00565C4A" w:rsidP="00565C4A">
            <w:pPr>
              <w:pStyle w:val="a5"/>
              <w:shd w:val="clear" w:color="auto" w:fill="auto"/>
              <w:spacing w:line="240" w:lineRule="auto"/>
              <w:contextualSpacing/>
              <w:jc w:val="left"/>
            </w:pPr>
            <w:r w:rsidRPr="000A4358">
              <w:t xml:space="preserve">в течение </w:t>
            </w:r>
            <w:proofErr w:type="spellStart"/>
            <w:r w:rsidRPr="000A4358">
              <w:t>у.г</w:t>
            </w:r>
            <w:proofErr w:type="spellEnd"/>
            <w:r w:rsidRPr="000A4358"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571AA" w14:textId="77777777" w:rsidR="00B8702C" w:rsidRPr="000A4358" w:rsidRDefault="00B8702C" w:rsidP="00565C4A">
            <w:pPr>
              <w:pStyle w:val="a5"/>
              <w:shd w:val="clear" w:color="auto" w:fill="auto"/>
              <w:spacing w:line="240" w:lineRule="auto"/>
              <w:contextualSpacing/>
              <w:jc w:val="both"/>
            </w:pPr>
            <w:r w:rsidRPr="000A4358">
              <w:t>Преподаватели комиссии</w:t>
            </w:r>
          </w:p>
        </w:tc>
      </w:tr>
      <w:tr w:rsidR="00B21C16" w:rsidRPr="000A4358" w14:paraId="0CDAEA0A" w14:textId="77777777" w:rsidTr="00DD4907">
        <w:trPr>
          <w:trHeight w:val="8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E5FBB" w14:textId="77777777" w:rsidR="00B21C16" w:rsidRPr="000A4358" w:rsidRDefault="00B21C16" w:rsidP="00B21C16">
            <w:pPr>
              <w:pStyle w:val="a5"/>
              <w:shd w:val="clear" w:color="auto" w:fill="auto"/>
              <w:spacing w:line="240" w:lineRule="auto"/>
              <w:contextualSpacing/>
              <w:jc w:val="center"/>
            </w:pPr>
            <w:r w:rsidRPr="000A4358">
              <w:t>5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B5463" w14:textId="7C8806D0" w:rsidR="00B21C16" w:rsidRPr="000A4358" w:rsidRDefault="0099364E" w:rsidP="0099364E">
            <w:pPr>
              <w:pStyle w:val="a5"/>
              <w:shd w:val="clear" w:color="auto" w:fill="auto"/>
              <w:spacing w:line="240" w:lineRule="auto"/>
              <w:contextualSpacing/>
              <w:jc w:val="left"/>
              <w:rPr>
                <w:color w:val="000000"/>
                <w:shd w:val="clear" w:color="auto" w:fill="FFFFFF"/>
              </w:rPr>
            </w:pPr>
            <w:r w:rsidRPr="000A4358">
              <w:rPr>
                <w:color w:val="000000"/>
                <w:shd w:val="clear" w:color="auto" w:fill="FFFFFF"/>
              </w:rPr>
              <w:t>Публичная защита</w:t>
            </w:r>
            <w:r w:rsidR="00B21C16" w:rsidRPr="000A4358">
              <w:rPr>
                <w:color w:val="000000"/>
                <w:shd w:val="clear" w:color="auto" w:fill="FFFFFF"/>
              </w:rPr>
              <w:t xml:space="preserve"> презентаций индивидуал</w:t>
            </w:r>
            <w:r w:rsidRPr="000A4358">
              <w:rPr>
                <w:color w:val="000000"/>
                <w:shd w:val="clear" w:color="auto" w:fill="FFFFFF"/>
              </w:rPr>
              <w:t>ьных заданий по производственной</w:t>
            </w:r>
            <w:r w:rsidR="00B21C16" w:rsidRPr="000A4358">
              <w:rPr>
                <w:color w:val="000000"/>
                <w:shd w:val="clear" w:color="auto" w:fill="FFFFFF"/>
              </w:rPr>
              <w:t xml:space="preserve"> пр</w:t>
            </w:r>
            <w:r w:rsidRPr="000A4358">
              <w:rPr>
                <w:color w:val="000000"/>
                <w:shd w:val="clear" w:color="auto" w:fill="FFFFFF"/>
              </w:rPr>
              <w:t>актике</w:t>
            </w:r>
            <w:r w:rsidR="00440159" w:rsidRPr="000A4358">
              <w:rPr>
                <w:color w:val="000000"/>
                <w:shd w:val="clear" w:color="auto" w:fill="FFFFFF"/>
              </w:rPr>
              <w:t xml:space="preserve"> </w:t>
            </w:r>
            <w:r w:rsidR="005D3122" w:rsidRPr="000A4358">
              <w:rPr>
                <w:color w:val="000000"/>
                <w:shd w:val="clear" w:color="auto" w:fill="FFFFFF"/>
              </w:rPr>
              <w:t>БК-Г-21-1, БК-Г-21-2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1306E" w14:textId="29C212CB" w:rsidR="00B21C16" w:rsidRPr="000A4358" w:rsidRDefault="00440159" w:rsidP="00565C4A">
            <w:pPr>
              <w:pStyle w:val="a5"/>
              <w:shd w:val="clear" w:color="auto" w:fill="auto"/>
              <w:spacing w:line="240" w:lineRule="auto"/>
              <w:contextualSpacing/>
              <w:jc w:val="left"/>
            </w:pPr>
            <w:r w:rsidRPr="000A4358">
              <w:t xml:space="preserve"> </w:t>
            </w:r>
          </w:p>
          <w:p w14:paraId="7ADBDD53" w14:textId="2BE035AD" w:rsidR="00B21C16" w:rsidRPr="000A4358" w:rsidRDefault="00B21C16" w:rsidP="00565C4A">
            <w:pPr>
              <w:pStyle w:val="a5"/>
              <w:shd w:val="clear" w:color="auto" w:fill="auto"/>
              <w:spacing w:line="240" w:lineRule="auto"/>
              <w:contextualSpacing/>
              <w:jc w:val="left"/>
            </w:pPr>
            <w:r w:rsidRPr="000A4358">
              <w:t>декабрь 202</w:t>
            </w:r>
            <w:r w:rsidR="005D3122" w:rsidRPr="000A4358">
              <w:t>4</w:t>
            </w:r>
            <w:r w:rsidRPr="000A4358">
              <w:t xml:space="preserve"> г.</w:t>
            </w:r>
          </w:p>
          <w:p w14:paraId="5FC6B29C" w14:textId="4BCF90B7" w:rsidR="00B21C16" w:rsidRPr="000A4358" w:rsidRDefault="00B21C16" w:rsidP="00565C4A">
            <w:pPr>
              <w:pStyle w:val="a5"/>
              <w:shd w:val="clear" w:color="auto" w:fill="auto"/>
              <w:spacing w:line="240" w:lineRule="auto"/>
              <w:contextualSpacing/>
              <w:jc w:val="left"/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EF571" w14:textId="1FB00B0D" w:rsidR="00B21C16" w:rsidRPr="000A4358" w:rsidRDefault="0099364E" w:rsidP="00565C4A">
            <w:pPr>
              <w:pStyle w:val="a5"/>
              <w:shd w:val="clear" w:color="auto" w:fill="auto"/>
              <w:spacing w:line="240" w:lineRule="auto"/>
              <w:contextualSpacing/>
              <w:jc w:val="both"/>
            </w:pPr>
            <w:proofErr w:type="spellStart"/>
            <w:r w:rsidRPr="000A4358">
              <w:t>Подокшина</w:t>
            </w:r>
            <w:proofErr w:type="spellEnd"/>
            <w:r w:rsidRPr="000A4358">
              <w:t xml:space="preserve"> Д.И.</w:t>
            </w:r>
          </w:p>
        </w:tc>
      </w:tr>
    </w:tbl>
    <w:p w14:paraId="7EBFE7C4" w14:textId="679CC2BA" w:rsidR="0077116E" w:rsidRPr="000A4358" w:rsidRDefault="00EA2961" w:rsidP="0086125C">
      <w:pPr>
        <w:pStyle w:val="60"/>
        <w:shd w:val="clear" w:color="auto" w:fill="auto"/>
        <w:spacing w:line="240" w:lineRule="auto"/>
        <w:contextualSpacing/>
        <w:jc w:val="center"/>
        <w:rPr>
          <w:sz w:val="28"/>
          <w:szCs w:val="28"/>
        </w:rPr>
      </w:pPr>
      <w:r w:rsidRPr="000A4358">
        <w:rPr>
          <w:sz w:val="28"/>
          <w:szCs w:val="28"/>
        </w:rPr>
        <w:t>Методи</w:t>
      </w:r>
      <w:r w:rsidR="0077116E" w:rsidRPr="000A4358">
        <w:rPr>
          <w:sz w:val="28"/>
          <w:szCs w:val="28"/>
        </w:rPr>
        <w:t xml:space="preserve">ческие разработки </w:t>
      </w:r>
      <w:r w:rsidR="00440159" w:rsidRPr="000A4358">
        <w:rPr>
          <w:sz w:val="28"/>
          <w:szCs w:val="28"/>
        </w:rPr>
        <w:t>202</w:t>
      </w:r>
      <w:r w:rsidR="005D3122" w:rsidRPr="000A4358">
        <w:rPr>
          <w:sz w:val="28"/>
          <w:szCs w:val="28"/>
        </w:rPr>
        <w:t>4</w:t>
      </w:r>
      <w:r w:rsidR="00440159" w:rsidRPr="000A4358">
        <w:rPr>
          <w:sz w:val="28"/>
          <w:szCs w:val="28"/>
        </w:rPr>
        <w:t>-202</w:t>
      </w:r>
      <w:r w:rsidR="005D3122" w:rsidRPr="000A4358">
        <w:rPr>
          <w:sz w:val="28"/>
          <w:szCs w:val="28"/>
        </w:rPr>
        <w:t>5</w:t>
      </w:r>
      <w:r w:rsidR="0077116E" w:rsidRPr="000A4358">
        <w:rPr>
          <w:sz w:val="28"/>
          <w:szCs w:val="28"/>
        </w:rPr>
        <w:t xml:space="preserve"> </w:t>
      </w:r>
      <w:proofErr w:type="spellStart"/>
      <w:r w:rsidR="0077116E" w:rsidRPr="000A4358">
        <w:rPr>
          <w:sz w:val="28"/>
          <w:szCs w:val="28"/>
        </w:rPr>
        <w:t>у.г</w:t>
      </w:r>
      <w:proofErr w:type="spellEnd"/>
    </w:p>
    <w:tbl>
      <w:tblPr>
        <w:tblW w:w="965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4886"/>
        <w:gridCol w:w="1744"/>
        <w:gridCol w:w="2428"/>
      </w:tblGrid>
      <w:tr w:rsidR="0077116E" w:rsidRPr="000A4358" w14:paraId="51524655" w14:textId="77777777" w:rsidTr="00DF6A6E">
        <w:trPr>
          <w:trHeight w:val="73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B4E27" w14:textId="77777777" w:rsidR="0077116E" w:rsidRPr="000A4358" w:rsidRDefault="0077116E" w:rsidP="00B13890">
            <w:pPr>
              <w:pStyle w:val="a5"/>
              <w:shd w:val="clear" w:color="auto" w:fill="auto"/>
              <w:spacing w:line="240" w:lineRule="auto"/>
              <w:contextualSpacing/>
              <w:jc w:val="center"/>
            </w:pPr>
            <w:r w:rsidRPr="000A4358">
              <w:t xml:space="preserve">№ </w:t>
            </w:r>
            <w:proofErr w:type="spellStart"/>
            <w:r w:rsidRPr="000A4358">
              <w:t>п.п</w:t>
            </w:r>
            <w:proofErr w:type="spellEnd"/>
            <w:r w:rsidRPr="000A4358">
              <w:t>.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20310" w14:textId="77777777" w:rsidR="0077116E" w:rsidRPr="000A4358" w:rsidRDefault="0077116E" w:rsidP="00B13890">
            <w:pPr>
              <w:jc w:val="both"/>
              <w:rPr>
                <w:rFonts w:ascii="Times New Roman" w:hAnsi="Times New Roman" w:cs="Times New Roman"/>
              </w:rPr>
            </w:pPr>
            <w:r w:rsidRPr="000A4358">
              <w:rPr>
                <w:rFonts w:ascii="Times New Roman" w:hAnsi="Times New Roman" w:cs="Times New Roman"/>
              </w:rPr>
              <w:t>Наименование методической разработки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C4EEE" w14:textId="77777777" w:rsidR="0077116E" w:rsidRPr="000A4358" w:rsidRDefault="0077116E" w:rsidP="00B13890">
            <w:pPr>
              <w:pStyle w:val="a5"/>
              <w:shd w:val="clear" w:color="auto" w:fill="auto"/>
              <w:spacing w:line="240" w:lineRule="auto"/>
              <w:ind w:firstLine="184"/>
              <w:contextualSpacing/>
              <w:jc w:val="center"/>
            </w:pPr>
            <w:r w:rsidRPr="000A4358">
              <w:t>Сроки исполнения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D03AA" w14:textId="77777777" w:rsidR="0077116E" w:rsidRPr="000A4358" w:rsidRDefault="0077116E" w:rsidP="00B13890">
            <w:pPr>
              <w:pStyle w:val="a5"/>
              <w:shd w:val="clear" w:color="auto" w:fill="auto"/>
              <w:spacing w:line="240" w:lineRule="auto"/>
              <w:contextualSpacing/>
              <w:jc w:val="both"/>
            </w:pPr>
            <w:r w:rsidRPr="000A4358">
              <w:t>Ф.И.О. преподавателя</w:t>
            </w:r>
          </w:p>
        </w:tc>
      </w:tr>
      <w:tr w:rsidR="0077116E" w:rsidRPr="000A4358" w14:paraId="189881EF" w14:textId="77777777" w:rsidTr="008F5CE1">
        <w:trPr>
          <w:trHeight w:val="30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0FFD9" w14:textId="77777777" w:rsidR="0077116E" w:rsidRPr="000A4358" w:rsidRDefault="0077116E" w:rsidP="0077116E">
            <w:pPr>
              <w:pStyle w:val="a5"/>
              <w:shd w:val="clear" w:color="auto" w:fill="auto"/>
              <w:spacing w:line="240" w:lineRule="auto"/>
              <w:contextualSpacing/>
              <w:jc w:val="center"/>
              <w:rPr>
                <w:b/>
              </w:rPr>
            </w:pPr>
            <w:r w:rsidRPr="000A4358">
              <w:rPr>
                <w:b/>
              </w:rPr>
              <w:t>1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400ED" w14:textId="77777777" w:rsidR="0077116E" w:rsidRPr="000A4358" w:rsidRDefault="0077116E" w:rsidP="00771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435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43674" w14:textId="77777777" w:rsidR="0077116E" w:rsidRPr="000A4358" w:rsidRDefault="0077116E" w:rsidP="0077116E">
            <w:pPr>
              <w:pStyle w:val="a5"/>
              <w:shd w:val="clear" w:color="auto" w:fill="auto"/>
              <w:spacing w:line="240" w:lineRule="auto"/>
              <w:ind w:firstLine="184"/>
              <w:contextualSpacing/>
              <w:jc w:val="center"/>
              <w:rPr>
                <w:b/>
              </w:rPr>
            </w:pPr>
            <w:r w:rsidRPr="000A4358">
              <w:rPr>
                <w:b/>
              </w:rPr>
              <w:t>3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9B604" w14:textId="77777777" w:rsidR="0077116E" w:rsidRPr="000A4358" w:rsidRDefault="0077116E" w:rsidP="0077116E">
            <w:pPr>
              <w:pStyle w:val="a5"/>
              <w:shd w:val="clear" w:color="auto" w:fill="auto"/>
              <w:spacing w:line="240" w:lineRule="auto"/>
              <w:contextualSpacing/>
              <w:jc w:val="center"/>
              <w:rPr>
                <w:b/>
              </w:rPr>
            </w:pPr>
            <w:r w:rsidRPr="000A4358">
              <w:rPr>
                <w:b/>
              </w:rPr>
              <w:t>4</w:t>
            </w:r>
          </w:p>
        </w:tc>
      </w:tr>
      <w:tr w:rsidR="008F5CE1" w:rsidRPr="000A4358" w14:paraId="1BD0AE6B" w14:textId="77777777" w:rsidTr="00B61641">
        <w:trPr>
          <w:trHeight w:val="62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53A07" w14:textId="5BC265BE" w:rsidR="008F5CE1" w:rsidRPr="000A4358" w:rsidRDefault="000A4358" w:rsidP="00C8241B">
            <w:pPr>
              <w:pStyle w:val="a5"/>
              <w:shd w:val="clear" w:color="auto" w:fill="auto"/>
              <w:spacing w:line="240" w:lineRule="auto"/>
              <w:contextualSpacing/>
              <w:jc w:val="center"/>
            </w:pPr>
            <w:r w:rsidRPr="000A4358">
              <w:t>1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FF5C2" w14:textId="54998B5B" w:rsidR="008F5CE1" w:rsidRPr="000A4358" w:rsidRDefault="003072F4" w:rsidP="003072F4">
            <w:pPr>
              <w:contextualSpacing/>
              <w:rPr>
                <w:rFonts w:ascii="Times New Roman" w:hAnsi="Times New Roman" w:cs="Times New Roman"/>
              </w:rPr>
            </w:pPr>
            <w:r w:rsidRPr="000A4358">
              <w:rPr>
                <w:rFonts w:ascii="Times New Roman" w:hAnsi="Times New Roman" w:cs="Times New Roman"/>
                <w:shd w:val="clear" w:color="auto" w:fill="FFFFFF"/>
              </w:rPr>
              <w:t xml:space="preserve"> Практические работы по дисциплине </w:t>
            </w:r>
            <w:proofErr w:type="gramStart"/>
            <w:r w:rsidR="002631E8" w:rsidRPr="000A4358">
              <w:rPr>
                <w:rFonts w:ascii="Times New Roman" w:hAnsi="Times New Roman" w:cs="Times New Roman"/>
                <w:shd w:val="clear" w:color="auto" w:fill="FFFFFF"/>
              </w:rPr>
              <w:t>ОП.16  Природные</w:t>
            </w:r>
            <w:proofErr w:type="gramEnd"/>
            <w:r w:rsidR="002631E8" w:rsidRPr="000A4358">
              <w:rPr>
                <w:rFonts w:ascii="Times New Roman" w:hAnsi="Times New Roman" w:cs="Times New Roman"/>
                <w:shd w:val="clear" w:color="auto" w:fill="FFFFFF"/>
              </w:rPr>
              <w:t xml:space="preserve"> и искусственные газы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04E31" w14:textId="35B70E05" w:rsidR="003072F4" w:rsidRPr="000A4358" w:rsidRDefault="00B61641" w:rsidP="00C8241B">
            <w:pPr>
              <w:pStyle w:val="a5"/>
              <w:shd w:val="clear" w:color="auto" w:fill="auto"/>
              <w:spacing w:line="240" w:lineRule="auto"/>
              <w:ind w:firstLine="184"/>
              <w:contextualSpacing/>
              <w:jc w:val="center"/>
            </w:pPr>
            <w:r w:rsidRPr="000A4358">
              <w:t>д</w:t>
            </w:r>
            <w:r w:rsidR="003072F4" w:rsidRPr="000A4358">
              <w:t>екабрь</w:t>
            </w:r>
          </w:p>
          <w:p w14:paraId="35C3FDCD" w14:textId="449A70A5" w:rsidR="008F5CE1" w:rsidRPr="000A4358" w:rsidRDefault="008F5CE1" w:rsidP="00C8241B">
            <w:pPr>
              <w:pStyle w:val="a5"/>
              <w:shd w:val="clear" w:color="auto" w:fill="auto"/>
              <w:spacing w:line="240" w:lineRule="auto"/>
              <w:ind w:firstLine="184"/>
              <w:contextualSpacing/>
              <w:jc w:val="center"/>
            </w:pPr>
            <w:r w:rsidRPr="000A4358">
              <w:t xml:space="preserve"> 202</w:t>
            </w:r>
            <w:r w:rsidR="00977B45" w:rsidRPr="000A4358">
              <w:t>4</w:t>
            </w:r>
            <w:r w:rsidRPr="000A4358">
              <w:t xml:space="preserve"> г.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C71A6" w14:textId="0D0D1A14" w:rsidR="008F5CE1" w:rsidRPr="000A4358" w:rsidRDefault="008F5CE1" w:rsidP="00C8241B">
            <w:pPr>
              <w:pStyle w:val="a5"/>
              <w:shd w:val="clear" w:color="auto" w:fill="auto"/>
              <w:spacing w:line="240" w:lineRule="auto"/>
              <w:contextualSpacing/>
              <w:jc w:val="both"/>
            </w:pPr>
            <w:r w:rsidRPr="000A4358">
              <w:t>Куликова Е.И.</w:t>
            </w:r>
            <w:r w:rsidR="0099364E" w:rsidRPr="000A4358">
              <w:t xml:space="preserve"> (не выполнено)</w:t>
            </w:r>
          </w:p>
        </w:tc>
      </w:tr>
      <w:tr w:rsidR="008F5CE1" w:rsidRPr="000A4358" w14:paraId="2B0AABAC" w14:textId="77777777" w:rsidTr="008F5CE1">
        <w:trPr>
          <w:trHeight w:val="81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012CB" w14:textId="05E84E76" w:rsidR="008F5CE1" w:rsidRPr="000A4358" w:rsidRDefault="000A4358" w:rsidP="00B13890">
            <w:pPr>
              <w:pStyle w:val="a5"/>
              <w:shd w:val="clear" w:color="auto" w:fill="auto"/>
              <w:spacing w:line="240" w:lineRule="auto"/>
              <w:contextualSpacing/>
              <w:jc w:val="center"/>
            </w:pPr>
            <w:r w:rsidRPr="000A4358">
              <w:lastRenderedPageBreak/>
              <w:t>2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9DBA01" w14:textId="77777777" w:rsidR="00B61DEF" w:rsidRPr="000A4358" w:rsidRDefault="008F5CE1" w:rsidP="009A2812">
            <w:pPr>
              <w:jc w:val="both"/>
              <w:rPr>
                <w:rFonts w:ascii="Times New Roman" w:hAnsi="Times New Roman" w:cs="Times New Roman"/>
              </w:rPr>
            </w:pPr>
            <w:r w:rsidRPr="000A4358">
              <w:rPr>
                <w:rFonts w:ascii="Times New Roman" w:hAnsi="Times New Roman" w:cs="Times New Roman"/>
              </w:rPr>
              <w:t xml:space="preserve">Лекции. Раздел-Гидродинамика. </w:t>
            </w:r>
          </w:p>
          <w:p w14:paraId="1BF5A46A" w14:textId="51F68B64" w:rsidR="008F5CE1" w:rsidRPr="000A4358" w:rsidRDefault="008F5CE1" w:rsidP="009A2812">
            <w:pPr>
              <w:jc w:val="both"/>
              <w:rPr>
                <w:rFonts w:ascii="Times New Roman" w:hAnsi="Times New Roman" w:cs="Times New Roman"/>
              </w:rPr>
            </w:pPr>
            <w:r w:rsidRPr="000A4358">
              <w:rPr>
                <w:rFonts w:ascii="Times New Roman" w:hAnsi="Times New Roman" w:cs="Times New Roman"/>
              </w:rPr>
              <w:t xml:space="preserve">Дисциплина ОП.06 </w:t>
            </w:r>
            <w:r w:rsidR="00D37554" w:rsidRPr="000A4358">
              <w:rPr>
                <w:rFonts w:ascii="Times New Roman" w:hAnsi="Times New Roman" w:cs="Times New Roman"/>
              </w:rPr>
              <w:t>О</w:t>
            </w:r>
            <w:r w:rsidRPr="000A4358">
              <w:rPr>
                <w:rFonts w:ascii="Times New Roman" w:hAnsi="Times New Roman" w:cs="Times New Roman"/>
              </w:rPr>
              <w:t>сновы гидравлики, теплотехники и аэродинамики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B12749" w14:textId="7FD7A2CA" w:rsidR="008F5CE1" w:rsidRPr="000A4358" w:rsidRDefault="008F5CE1" w:rsidP="00B13890">
            <w:pPr>
              <w:pStyle w:val="a5"/>
              <w:shd w:val="clear" w:color="auto" w:fill="auto"/>
              <w:spacing w:line="240" w:lineRule="auto"/>
              <w:ind w:firstLine="184"/>
              <w:contextualSpacing/>
              <w:jc w:val="center"/>
            </w:pPr>
            <w:r w:rsidRPr="000A4358">
              <w:t>декабрь 202</w:t>
            </w:r>
            <w:r w:rsidR="00A512DF" w:rsidRPr="000A4358">
              <w:t>4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CFEE0" w14:textId="1046744B" w:rsidR="008F5CE1" w:rsidRPr="000A4358" w:rsidRDefault="008F5CE1" w:rsidP="00B13890">
            <w:pPr>
              <w:pStyle w:val="a5"/>
              <w:shd w:val="clear" w:color="auto" w:fill="auto"/>
              <w:spacing w:line="240" w:lineRule="auto"/>
              <w:contextualSpacing/>
              <w:jc w:val="both"/>
            </w:pPr>
            <w:proofErr w:type="spellStart"/>
            <w:r w:rsidRPr="000A4358">
              <w:t>Подокшина</w:t>
            </w:r>
            <w:proofErr w:type="spellEnd"/>
            <w:r w:rsidRPr="000A4358">
              <w:t xml:space="preserve"> Д.И.</w:t>
            </w:r>
            <w:r w:rsidR="0099364E" w:rsidRPr="000A4358">
              <w:t xml:space="preserve"> (не выполнено)</w:t>
            </w:r>
          </w:p>
        </w:tc>
      </w:tr>
    </w:tbl>
    <w:p w14:paraId="70BDB025" w14:textId="3C16C0BC" w:rsidR="000B1585" w:rsidRPr="000A4358" w:rsidRDefault="000B1585" w:rsidP="0086125C">
      <w:pPr>
        <w:pStyle w:val="60"/>
        <w:shd w:val="clear" w:color="auto" w:fill="auto"/>
        <w:spacing w:line="240" w:lineRule="auto"/>
        <w:contextualSpacing/>
        <w:jc w:val="center"/>
        <w:rPr>
          <w:sz w:val="28"/>
          <w:szCs w:val="28"/>
        </w:rPr>
      </w:pPr>
      <w:r w:rsidRPr="000A4358">
        <w:rPr>
          <w:sz w:val="28"/>
          <w:szCs w:val="28"/>
        </w:rPr>
        <w:t xml:space="preserve">План </w:t>
      </w:r>
      <w:r w:rsidR="00C736CC" w:rsidRPr="000A4358">
        <w:rPr>
          <w:sz w:val="28"/>
          <w:szCs w:val="28"/>
        </w:rPr>
        <w:t>открытых</w:t>
      </w:r>
      <w:r w:rsidRPr="000A4358">
        <w:rPr>
          <w:sz w:val="28"/>
          <w:szCs w:val="28"/>
        </w:rPr>
        <w:t xml:space="preserve"> занятий </w:t>
      </w:r>
      <w:r w:rsidR="00B10F1D" w:rsidRPr="000A4358">
        <w:rPr>
          <w:sz w:val="28"/>
          <w:szCs w:val="28"/>
        </w:rPr>
        <w:t>20</w:t>
      </w:r>
      <w:r w:rsidR="00740BEA" w:rsidRPr="000A4358">
        <w:rPr>
          <w:sz w:val="28"/>
          <w:szCs w:val="28"/>
        </w:rPr>
        <w:t>2</w:t>
      </w:r>
      <w:r w:rsidR="005D3122" w:rsidRPr="000A4358">
        <w:rPr>
          <w:sz w:val="28"/>
          <w:szCs w:val="28"/>
        </w:rPr>
        <w:t>4</w:t>
      </w:r>
      <w:r w:rsidR="00740BEA" w:rsidRPr="000A4358">
        <w:rPr>
          <w:sz w:val="28"/>
          <w:szCs w:val="28"/>
        </w:rPr>
        <w:t>-202</w:t>
      </w:r>
      <w:r w:rsidR="005D3122" w:rsidRPr="000A4358">
        <w:rPr>
          <w:sz w:val="28"/>
          <w:szCs w:val="28"/>
        </w:rPr>
        <w:t>5</w:t>
      </w:r>
      <w:r w:rsidR="00481D47" w:rsidRPr="000A4358">
        <w:rPr>
          <w:sz w:val="28"/>
          <w:szCs w:val="28"/>
        </w:rPr>
        <w:t xml:space="preserve"> </w:t>
      </w:r>
      <w:proofErr w:type="spellStart"/>
      <w:r w:rsidR="00481D47" w:rsidRPr="000A4358">
        <w:rPr>
          <w:sz w:val="28"/>
          <w:szCs w:val="28"/>
        </w:rPr>
        <w:t>у.г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1862"/>
        <w:gridCol w:w="5106"/>
        <w:gridCol w:w="1843"/>
      </w:tblGrid>
      <w:tr w:rsidR="00C736CC" w:rsidRPr="000A4358" w14:paraId="5539D51F" w14:textId="77777777" w:rsidTr="003B2140">
        <w:trPr>
          <w:trHeight w:val="518"/>
        </w:trPr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3DDC73" w14:textId="77777777" w:rsidR="00C736CC" w:rsidRPr="000A4358" w:rsidRDefault="00C736CC" w:rsidP="00565C4A">
            <w:pPr>
              <w:pStyle w:val="21"/>
              <w:shd w:val="clear" w:color="auto" w:fill="auto"/>
              <w:spacing w:line="240" w:lineRule="auto"/>
              <w:contextualSpacing/>
              <w:jc w:val="right"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№ п/п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3ED197" w14:textId="77777777" w:rsidR="00C736CC" w:rsidRPr="000A4358" w:rsidRDefault="00C736CC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Фамилия Имя</w:t>
            </w:r>
          </w:p>
          <w:p w14:paraId="3DFB4EF8" w14:textId="77777777" w:rsidR="00C736CC" w:rsidRPr="000A4358" w:rsidRDefault="00C736CC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Отчество преподавателя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15403" w14:textId="77777777" w:rsidR="00C736CC" w:rsidRPr="000A4358" w:rsidRDefault="00C736CC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Дисциплина, группа, тема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CD0E1B6" w14:textId="77777777" w:rsidR="0077116E" w:rsidRPr="000A4358" w:rsidRDefault="0077116E" w:rsidP="00565C4A">
            <w:pPr>
              <w:pStyle w:val="21"/>
              <w:shd w:val="clear" w:color="auto" w:fill="auto"/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Дата проведения/</w:t>
            </w:r>
          </w:p>
          <w:p w14:paraId="046FEF3E" w14:textId="77777777" w:rsidR="00C736CC" w:rsidRPr="000A4358" w:rsidRDefault="00C736CC" w:rsidP="00565C4A">
            <w:pPr>
              <w:pStyle w:val="21"/>
              <w:shd w:val="clear" w:color="auto" w:fill="auto"/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Отметка о проведении</w:t>
            </w:r>
          </w:p>
        </w:tc>
      </w:tr>
      <w:tr w:rsidR="0099364E" w:rsidRPr="000A4358" w14:paraId="7EBDB9BD" w14:textId="77777777" w:rsidTr="00DD6526">
        <w:trPr>
          <w:trHeight w:val="269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1D790" w14:textId="77777777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765DD" w14:textId="77777777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5527A1" w14:textId="77777777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1 семестр</w:t>
            </w:r>
          </w:p>
          <w:p w14:paraId="042D34FF" w14:textId="0DDE482C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6D1DC" w14:textId="77777777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99364E" w:rsidRPr="000A4358" w14:paraId="06DAA650" w14:textId="77777777" w:rsidTr="005D6ADF">
        <w:trPr>
          <w:trHeight w:val="264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B792D" w14:textId="77777777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49461" w14:textId="77777777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2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5E16D" w14:textId="77777777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4</w:t>
            </w:r>
          </w:p>
          <w:p w14:paraId="250B8D11" w14:textId="3AC91B37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F9101" w14:textId="77777777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6</w:t>
            </w:r>
          </w:p>
        </w:tc>
      </w:tr>
      <w:tr w:rsidR="0099364E" w:rsidRPr="000A4358" w14:paraId="094D1A62" w14:textId="77777777" w:rsidTr="00DD4EBF">
        <w:trPr>
          <w:trHeight w:val="55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CF85F" w14:textId="50F65DAC" w:rsidR="0099364E" w:rsidRPr="000A4358" w:rsidRDefault="0099364E" w:rsidP="00565C4A">
            <w:pPr>
              <w:pStyle w:val="21"/>
              <w:shd w:val="clear" w:color="auto" w:fill="auto"/>
              <w:spacing w:line="240" w:lineRule="auto"/>
              <w:contextualSpacing/>
              <w:rPr>
                <w:b w:val="0"/>
                <w:sz w:val="24"/>
                <w:szCs w:val="24"/>
              </w:rPr>
            </w:pPr>
            <w:r w:rsidRPr="000A4358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10F67" w14:textId="77777777" w:rsidR="0099364E" w:rsidRPr="000A4358" w:rsidRDefault="0099364E" w:rsidP="00565C4A">
            <w:pPr>
              <w:pStyle w:val="101"/>
              <w:shd w:val="clear" w:color="auto" w:fill="auto"/>
              <w:spacing w:line="240" w:lineRule="auto"/>
              <w:contextualSpacing/>
              <w:rPr>
                <w:b w:val="0"/>
                <w:i w:val="0"/>
                <w:sz w:val="24"/>
                <w:szCs w:val="24"/>
              </w:rPr>
            </w:pPr>
            <w:proofErr w:type="spellStart"/>
            <w:r w:rsidRPr="000A4358">
              <w:rPr>
                <w:b w:val="0"/>
                <w:i w:val="0"/>
                <w:sz w:val="24"/>
                <w:szCs w:val="24"/>
              </w:rPr>
              <w:t>Подокшина</w:t>
            </w:r>
            <w:proofErr w:type="spellEnd"/>
            <w:r w:rsidRPr="000A4358">
              <w:rPr>
                <w:b w:val="0"/>
                <w:i w:val="0"/>
                <w:sz w:val="24"/>
                <w:szCs w:val="24"/>
              </w:rPr>
              <w:t xml:space="preserve"> Д.И.</w:t>
            </w:r>
          </w:p>
          <w:p w14:paraId="2FC79D15" w14:textId="74300A2D" w:rsidR="0099364E" w:rsidRPr="000A4358" w:rsidRDefault="0099364E" w:rsidP="00565C4A">
            <w:pPr>
              <w:pStyle w:val="101"/>
              <w:shd w:val="clear" w:color="auto" w:fill="auto"/>
              <w:spacing w:line="240" w:lineRule="auto"/>
              <w:contextualSpacing/>
              <w:rPr>
                <w:b w:val="0"/>
                <w:i w:val="0"/>
                <w:sz w:val="24"/>
                <w:szCs w:val="24"/>
              </w:rPr>
            </w:pPr>
            <w:proofErr w:type="spellStart"/>
            <w:r w:rsidRPr="000A4358">
              <w:rPr>
                <w:b w:val="0"/>
                <w:i w:val="0"/>
                <w:sz w:val="24"/>
                <w:szCs w:val="24"/>
              </w:rPr>
              <w:t>Ращенко</w:t>
            </w:r>
            <w:proofErr w:type="spellEnd"/>
            <w:r w:rsidRPr="000A4358">
              <w:rPr>
                <w:b w:val="0"/>
                <w:i w:val="0"/>
                <w:sz w:val="24"/>
                <w:szCs w:val="24"/>
              </w:rPr>
              <w:t xml:space="preserve"> В.А., </w:t>
            </w:r>
          </w:p>
          <w:p w14:paraId="17E1F6CA" w14:textId="77777777" w:rsidR="0099364E" w:rsidRPr="000A4358" w:rsidRDefault="0099364E" w:rsidP="00565C4A">
            <w:pPr>
              <w:pStyle w:val="101"/>
              <w:shd w:val="clear" w:color="auto" w:fill="auto"/>
              <w:spacing w:line="240" w:lineRule="auto"/>
              <w:contextualSpacing/>
              <w:rPr>
                <w:b w:val="0"/>
                <w:i w:val="0"/>
                <w:sz w:val="24"/>
                <w:szCs w:val="24"/>
              </w:rPr>
            </w:pPr>
            <w:proofErr w:type="spellStart"/>
            <w:r w:rsidRPr="000A4358">
              <w:rPr>
                <w:b w:val="0"/>
                <w:i w:val="0"/>
                <w:sz w:val="24"/>
                <w:szCs w:val="24"/>
              </w:rPr>
              <w:t>Подокшин</w:t>
            </w:r>
            <w:proofErr w:type="spellEnd"/>
            <w:r w:rsidRPr="000A4358">
              <w:rPr>
                <w:b w:val="0"/>
                <w:i w:val="0"/>
                <w:sz w:val="24"/>
                <w:szCs w:val="24"/>
              </w:rPr>
              <w:t xml:space="preserve"> И.С.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13A87" w14:textId="77777777" w:rsidR="0099364E" w:rsidRPr="000A4358" w:rsidRDefault="0099364E" w:rsidP="00576C19">
            <w:pPr>
              <w:pStyle w:val="1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 xml:space="preserve">ПМ.01. Участие в проектировании систем газораспределения и </w:t>
            </w:r>
            <w:proofErr w:type="spellStart"/>
            <w:r w:rsidRPr="000A4358">
              <w:rPr>
                <w:sz w:val="24"/>
                <w:szCs w:val="24"/>
              </w:rPr>
              <w:t>газопотребления</w:t>
            </w:r>
            <w:proofErr w:type="spellEnd"/>
            <w:r w:rsidRPr="000A4358">
              <w:rPr>
                <w:sz w:val="24"/>
                <w:szCs w:val="24"/>
              </w:rPr>
              <w:t>;</w:t>
            </w:r>
          </w:p>
          <w:p w14:paraId="2C3F1AAC" w14:textId="7D30863D" w:rsidR="0099364E" w:rsidRPr="000A4358" w:rsidRDefault="0099364E" w:rsidP="0099364E">
            <w:pPr>
              <w:pStyle w:val="110"/>
              <w:shd w:val="clear" w:color="auto" w:fill="auto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 xml:space="preserve">ПМ.03 Организация, проведение </w:t>
            </w:r>
            <w:proofErr w:type="gramStart"/>
            <w:r w:rsidRPr="000A4358">
              <w:rPr>
                <w:sz w:val="24"/>
                <w:szCs w:val="24"/>
              </w:rPr>
              <w:t>и  контроль</w:t>
            </w:r>
            <w:proofErr w:type="gramEnd"/>
            <w:r w:rsidRPr="000A4358">
              <w:rPr>
                <w:sz w:val="24"/>
                <w:szCs w:val="24"/>
              </w:rPr>
              <w:t xml:space="preserve"> работ по эксплуатации систем газораспределения и </w:t>
            </w:r>
            <w:proofErr w:type="spellStart"/>
            <w:r w:rsidRPr="000A4358">
              <w:rPr>
                <w:sz w:val="24"/>
                <w:szCs w:val="24"/>
              </w:rPr>
              <w:t>газопотребления</w:t>
            </w:r>
            <w:proofErr w:type="spellEnd"/>
            <w:r w:rsidRPr="000A4358">
              <w:rPr>
                <w:sz w:val="24"/>
                <w:szCs w:val="24"/>
              </w:rPr>
              <w:t>;</w:t>
            </w:r>
          </w:p>
          <w:p w14:paraId="09BF62EB" w14:textId="77777777" w:rsidR="0086125C" w:rsidRPr="000A4358" w:rsidRDefault="0099364E" w:rsidP="0086125C">
            <w:pPr>
              <w:pStyle w:val="1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 xml:space="preserve"> </w:t>
            </w:r>
            <w:r w:rsidR="0086125C" w:rsidRPr="000A4358">
              <w:rPr>
                <w:sz w:val="24"/>
                <w:szCs w:val="24"/>
              </w:rPr>
              <w:t>Защита курсовых проектов</w:t>
            </w:r>
          </w:p>
          <w:p w14:paraId="73203E40" w14:textId="0BEEF2DB" w:rsidR="0099364E" w:rsidRPr="000A4358" w:rsidRDefault="0099364E" w:rsidP="0099364E">
            <w:pPr>
              <w:pStyle w:val="1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A4358">
              <w:rPr>
                <w:sz w:val="24"/>
                <w:szCs w:val="24"/>
              </w:rPr>
              <w:t>согласно графику защиты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11775" w14:textId="65C666D1" w:rsidR="0099364E" w:rsidRPr="000A4358" w:rsidRDefault="0099364E" w:rsidP="00565C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 xml:space="preserve"> Ноябрь 2024 г</w:t>
            </w:r>
          </w:p>
          <w:p w14:paraId="3FEDC73C" w14:textId="77777777" w:rsidR="0099364E" w:rsidRPr="000A4358" w:rsidRDefault="0099364E" w:rsidP="00565C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14:paraId="20011992" w14:textId="77777777" w:rsidR="0099364E" w:rsidRPr="000A4358" w:rsidRDefault="0099364E" w:rsidP="00565C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14:paraId="34A00916" w14:textId="77777777" w:rsidR="0099364E" w:rsidRPr="000A4358" w:rsidRDefault="0099364E" w:rsidP="00565C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14:paraId="7A89583F" w14:textId="77777777" w:rsidR="0099364E" w:rsidRPr="000A4358" w:rsidRDefault="0099364E" w:rsidP="00565C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14:paraId="020B5F21" w14:textId="401C9F64" w:rsidR="0099364E" w:rsidRPr="000A4358" w:rsidRDefault="0086125C" w:rsidP="00565C4A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0A4358">
              <w:rPr>
                <w:rFonts w:ascii="Times New Roman" w:hAnsi="Times New Roman" w:cs="Times New Roman"/>
                <w:color w:val="auto"/>
              </w:rPr>
              <w:t>декабрь</w:t>
            </w:r>
            <w:r w:rsidR="0099364E" w:rsidRPr="000A4358">
              <w:rPr>
                <w:rFonts w:ascii="Times New Roman" w:hAnsi="Times New Roman" w:cs="Times New Roman"/>
                <w:color w:val="auto"/>
              </w:rPr>
              <w:t xml:space="preserve"> 2024 г.</w:t>
            </w:r>
          </w:p>
        </w:tc>
      </w:tr>
    </w:tbl>
    <w:p w14:paraId="68D925FC" w14:textId="77777777" w:rsidR="000A4358" w:rsidRPr="000A4358" w:rsidRDefault="000A4358" w:rsidP="000A4358">
      <w:pPr>
        <w:shd w:val="clear" w:color="auto" w:fill="FFFFFF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358">
        <w:rPr>
          <w:rFonts w:ascii="Times New Roman" w:eastAsia="Times New Roman" w:hAnsi="Times New Roman" w:cs="Times New Roman"/>
          <w:sz w:val="28"/>
          <w:szCs w:val="28"/>
        </w:rPr>
        <w:t>В рамках выполнения плана работы, преподаватели комиссии:</w:t>
      </w:r>
    </w:p>
    <w:p w14:paraId="6D93332C" w14:textId="77777777" w:rsidR="000A4358" w:rsidRPr="000A4358" w:rsidRDefault="000A4358" w:rsidP="000A4358">
      <w:pPr>
        <w:pStyle w:val="a7"/>
        <w:numPr>
          <w:ilvl w:val="0"/>
          <w:numId w:val="43"/>
        </w:numPr>
        <w:shd w:val="clear" w:color="auto" w:fill="FFFFFF"/>
        <w:tabs>
          <w:tab w:val="left" w:pos="993"/>
        </w:tabs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Выполнили учебную нагрузку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сосгласно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тарификации.</w:t>
      </w:r>
    </w:p>
    <w:p w14:paraId="431F1E23" w14:textId="77777777" w:rsidR="000A4358" w:rsidRPr="000A4358" w:rsidRDefault="000A4358" w:rsidP="000A4358">
      <w:pPr>
        <w:pStyle w:val="a7"/>
        <w:numPr>
          <w:ilvl w:val="0"/>
          <w:numId w:val="43"/>
        </w:numPr>
        <w:shd w:val="clear" w:color="auto" w:fill="FFFFFF"/>
        <w:tabs>
          <w:tab w:val="left" w:pos="993"/>
        </w:tabs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Участвовали в работе ШПМ:</w:t>
      </w:r>
    </w:p>
    <w:p w14:paraId="1BD407FF" w14:textId="77777777" w:rsidR="000A4358" w:rsidRPr="000A4358" w:rsidRDefault="000A4358" w:rsidP="000A4358">
      <w:pPr>
        <w:pStyle w:val="a7"/>
        <w:shd w:val="clear" w:color="auto" w:fill="FFFFFF"/>
        <w:tabs>
          <w:tab w:val="left" w:pos="993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Куликова Е.И., «Комбинированное занятие как основной вид занятия в СПО», 16.10.2024 г.;</w:t>
      </w:r>
    </w:p>
    <w:p w14:paraId="30438EF7" w14:textId="77777777" w:rsidR="000A4358" w:rsidRPr="000A4358" w:rsidRDefault="000A4358" w:rsidP="000A4358">
      <w:pPr>
        <w:pStyle w:val="a7"/>
        <w:shd w:val="clear" w:color="auto" w:fill="FFFFFF"/>
        <w:tabs>
          <w:tab w:val="left" w:pos="993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А.С., «Педагогические традиции и инновации в работе профессионального образовательного учреждения», 16.10.2024 г.;</w:t>
      </w:r>
    </w:p>
    <w:p w14:paraId="2AD05E97" w14:textId="77777777" w:rsidR="000A4358" w:rsidRPr="000A4358" w:rsidRDefault="000A4358" w:rsidP="000A4358">
      <w:pPr>
        <w:pStyle w:val="a7"/>
        <w:shd w:val="clear" w:color="auto" w:fill="FFFFFF"/>
        <w:tabs>
          <w:tab w:val="left" w:pos="993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И.С., «О ходе работы над индивидуальной методической темой», 18.02.2025 г.</w:t>
      </w:r>
    </w:p>
    <w:p w14:paraId="16C99DED" w14:textId="77777777" w:rsidR="000A4358" w:rsidRPr="000A4358" w:rsidRDefault="000A4358" w:rsidP="000A4358">
      <w:pPr>
        <w:pStyle w:val="a7"/>
        <w:numPr>
          <w:ilvl w:val="0"/>
          <w:numId w:val="43"/>
        </w:numPr>
        <w:shd w:val="clear" w:color="auto" w:fill="FFFFFF"/>
        <w:tabs>
          <w:tab w:val="left" w:pos="993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Выступили с докладами по теме самообразования:</w:t>
      </w:r>
    </w:p>
    <w:p w14:paraId="4FBC431F" w14:textId="77777777" w:rsidR="000A4358" w:rsidRPr="000A4358" w:rsidRDefault="000A4358" w:rsidP="000A4358">
      <w:pPr>
        <w:pStyle w:val="a7"/>
        <w:shd w:val="clear" w:color="auto" w:fill="FFFFFF"/>
        <w:tabs>
          <w:tab w:val="left" w:pos="993"/>
        </w:tabs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И.С., «Дистанционное обучение с использованием ресурсов сети интернет», декабрь 2024 г.;</w:t>
      </w:r>
    </w:p>
    <w:p w14:paraId="0467D4AE" w14:textId="77777777" w:rsidR="000A4358" w:rsidRPr="000A4358" w:rsidRDefault="000A4358" w:rsidP="000A4358">
      <w:pPr>
        <w:pStyle w:val="a7"/>
        <w:shd w:val="clear" w:color="auto" w:fill="FFFFFF"/>
        <w:tabs>
          <w:tab w:val="left" w:pos="993"/>
        </w:tabs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Куликова Е.И., «Личностно-ориентированный подход при дистанционном обучении», ноябрь 2024 г.;</w:t>
      </w:r>
    </w:p>
    <w:p w14:paraId="1E56D794" w14:textId="77777777" w:rsidR="000A4358" w:rsidRPr="000A4358" w:rsidRDefault="000A4358" w:rsidP="000A4358">
      <w:pPr>
        <w:pStyle w:val="a7"/>
        <w:shd w:val="clear" w:color="auto" w:fill="FFFFFF"/>
        <w:tabs>
          <w:tab w:val="left" w:pos="993"/>
        </w:tabs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В.А., «Демонстрационный экзамен, как инструмент оценки качества подготовки специалистов среднего звена», март 2025 г.</w:t>
      </w:r>
    </w:p>
    <w:p w14:paraId="0498FD5F" w14:textId="77777777" w:rsidR="000A4358" w:rsidRPr="000A4358" w:rsidRDefault="000A4358" w:rsidP="000A4358">
      <w:pPr>
        <w:pStyle w:val="a7"/>
        <w:numPr>
          <w:ilvl w:val="0"/>
          <w:numId w:val="43"/>
        </w:numPr>
        <w:shd w:val="clear" w:color="auto" w:fill="FFFFFF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Участвовали в методическом совете и представили методические разработки: </w:t>
      </w:r>
    </w:p>
    <w:p w14:paraId="7C3CC641" w14:textId="77777777" w:rsidR="000A4358" w:rsidRPr="000A4358" w:rsidRDefault="000A4358" w:rsidP="000A4358">
      <w:pPr>
        <w:pStyle w:val="a7"/>
        <w:shd w:val="clear" w:color="auto" w:fill="FFFFFF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– Методические указания к выполнению курсового проекта ПМ.02. Организация и выполнение работ по строительству и монтажу систем газораспределения 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МДК 02.01 Реализация технологических процессов монтажа систем ГР и ГП по специальности 08.02.08 Монтаж и эксплуатация оборудования и систем газоснабжения для обучающихся среднего профессионального образования.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А.С., преподаватель первой квалификационной категории;</w:t>
      </w:r>
    </w:p>
    <w:p w14:paraId="428E93EA" w14:textId="77777777" w:rsidR="000A4358" w:rsidRPr="000A4358" w:rsidRDefault="000A4358" w:rsidP="000A4358">
      <w:pPr>
        <w:pStyle w:val="a7"/>
        <w:shd w:val="clear" w:color="auto" w:fill="FFFFFF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– Методические указания для выполнения курсового проекта и части выпускной квалификационной работы по профессиональному модулю ПМ.01 Участие в проектировании систем газораспределения 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образовательной программы (ОПОП) по специальности среднего профессионального образования 08.02.08 Монтаж и эксплуатация оборудования и систем газоснабжения;</w:t>
      </w:r>
    </w:p>
    <w:p w14:paraId="72CD4BDA" w14:textId="77777777" w:rsidR="000A4358" w:rsidRPr="000A4358" w:rsidRDefault="000A4358" w:rsidP="000A4358">
      <w:pPr>
        <w:pStyle w:val="a7"/>
        <w:shd w:val="clear" w:color="auto" w:fill="FFFFFF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lastRenderedPageBreak/>
        <w:t xml:space="preserve">– Методические указания для выполнения курсового проекта и части выпускной квалификационной работы по профессиональному модулю ПМ.03 Организация, проведение и контроль работ по эксплуатации систем газораспределения 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образовательной программы (ОПОП) по специальности среднего профессионального образования 08.02.08 Монтаж и эксплуатация оборудования и систем газоснабжения.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Д.И., преподаватель высшей квалификационной категории,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В.А., преподаватель высшей квалификационной категории;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И.С., преподаватель первой квалификационной категории. (ноябрь 2024 г)</w:t>
      </w:r>
    </w:p>
    <w:p w14:paraId="48E3CDDA" w14:textId="77777777" w:rsidR="000A4358" w:rsidRPr="000A4358" w:rsidRDefault="000A4358" w:rsidP="000A435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5. Прошли курсовую переподготовку.</w:t>
      </w:r>
    </w:p>
    <w:p w14:paraId="665CEE26" w14:textId="77777777" w:rsidR="000A4358" w:rsidRPr="000A4358" w:rsidRDefault="000A4358" w:rsidP="000A4358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Д.И.,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И.С., Куликова Е.И.: – «Проектирование и строительство объектов нефтегазовой отрасли». ООО «Институт развития образования, повышения квалификации и переподготовки», г. Абакан, 36 ч., 2024-2025 г.;</w:t>
      </w:r>
    </w:p>
    <w:p w14:paraId="16290C5D" w14:textId="77777777" w:rsidR="000A4358" w:rsidRPr="000A4358" w:rsidRDefault="000A4358" w:rsidP="000A4358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Д.И.: – «Профилактика и противодействие коррупции». ФГАОУ ВО «КФУ им. В.И. Вернадского», г. Симферополь, 54ч., 15.11.2024 г.;</w:t>
      </w:r>
    </w:p>
    <w:p w14:paraId="3FCBF61F" w14:textId="77777777" w:rsidR="000A4358" w:rsidRPr="000A4358" w:rsidRDefault="000A4358" w:rsidP="000A4358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Д.И.,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И.С., Куликова Е.И.: – «Эффективная цифровая и коммуникационная среда преподавателя: синергия законодательных требований и цифровых инструментов». Образовательная платформа для подготовки кадров в цифровой экономике DATALIB.RU, ООО Компания «Ай Пи Ар Медиа», г. Красногорск, 72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>. ч., 30.12.2024 г.;</w:t>
      </w:r>
    </w:p>
    <w:p w14:paraId="0EADCECB" w14:textId="77777777" w:rsidR="000A4358" w:rsidRPr="000A4358" w:rsidRDefault="000A4358" w:rsidP="000A435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Клюев И.И.: – «Промышленное и гражданское строительство». ООО «Институт развития образования, повышения квалификации и переподготовки», г. Абакан, 36 ч., 16.01.2025 г.;</w:t>
      </w:r>
    </w:p>
    <w:p w14:paraId="3CE2F8D2" w14:textId="77777777" w:rsidR="000A4358" w:rsidRPr="000A4358" w:rsidRDefault="000A4358" w:rsidP="000A4358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A70572B" w14:textId="77777777" w:rsidR="000A4358" w:rsidRPr="000A4358" w:rsidRDefault="000A4358" w:rsidP="000A435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6. Подготовили обучающихся к участию в олимпиадах по дисциплинам:</w:t>
      </w:r>
    </w:p>
    <w:p w14:paraId="72CD0660" w14:textId="77777777" w:rsidR="000A4358" w:rsidRPr="000A4358" w:rsidRDefault="000A4358" w:rsidP="000A435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 - Всероссийская олимпиада по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спецдисциплине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: «Гидравлика». Всероссийские олимпиады и конкурсы «Мир-Олимпиад», 01.11.2024 г.; 1 чел., преподаватель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Д.И.;</w:t>
      </w:r>
    </w:p>
    <w:p w14:paraId="3E7A9772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- Всероссийская олимпиада по специальности «Монтаж и эксплуатация оборудования и систем газоснабжения». Всероссийские олимпиады и конкурсы «Мир-Олимпиад», 20.11.2024 г.; 1 чел., преподаватель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В.А.;</w:t>
      </w:r>
    </w:p>
    <w:p w14:paraId="0010D2F3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- Всероссийская олимпиада по специальности «Монтаж и эксплуатация оборудования и систем газоснабжения». Всероссийские олимпиады и конкурсы «Мир-Олимпиад», 20.11.2024 г.; 1 чел., преподаватель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А.С.;</w:t>
      </w:r>
    </w:p>
    <w:p w14:paraId="20796249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 - Всероссийская олимпиада по специальности «Монтаж и эксплуатация оборудования и систем газоснабжения». Всероссийские олимпиады и конкурсы «Мир-Олимпиад», 20.11.2024 г.; 1 чел., преподаватель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И.С.;</w:t>
      </w:r>
    </w:p>
    <w:p w14:paraId="6BBC523A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- Всероссийская олимпиада «Круглый отличник» в номинациях: «Разговор о важном: Бизнес и технологическое предпринимательство (студенты СПО)», «Разговор о важном: День учителя (студенты СПО)». Сетевое издание «Круглый отличник», 13.02.2025 г.; 2 чел., преподаватель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В.А.;</w:t>
      </w:r>
    </w:p>
    <w:p w14:paraId="32AB5C07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- Всероссийская олимпиада «Круглый отличник» в номинации «Разговор о важном: Что значит служить Отечеству? 280 лет со дня рождения Ф. Ушакова </w:t>
      </w:r>
      <w:r w:rsidRPr="000A435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(студенты СПО)». Сетевое издание «Круглый отличник», 17.02.2025 г.; 1 чел., преподаватель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А.С.;</w:t>
      </w:r>
    </w:p>
    <w:p w14:paraId="72F6542D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- Всероссийская олимпиада «Круглый отличник» в номинациях: «Разговор о важном: Одна страна – одни традиции (студенты СПО)», «Разговор о важном: День Героев Отечества (студенты СПО)». Сетевое издание «Круглый отличник», 17.02.2025 г.; 2 чел., преподаватель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И.С.;</w:t>
      </w:r>
    </w:p>
    <w:p w14:paraId="6F08482B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7. Участие в Студенческой научно-практической конференции «Образование через всю жизнь для устойчивого профессионального развития», выставка </w:t>
      </w:r>
      <w:proofErr w:type="gramStart"/>
      <w:r w:rsidRPr="000A4358">
        <w:rPr>
          <w:rFonts w:ascii="Times New Roman" w:hAnsi="Times New Roman" w:cs="Times New Roman"/>
          <w:bCs/>
          <w:sz w:val="28"/>
          <w:szCs w:val="28"/>
        </w:rPr>
        <w:t>творческих работ</w:t>
      </w:r>
      <w:proofErr w:type="gram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обучающихся «В науку через творчество», 02.12.2024 г.: –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И.С., –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Д.И., –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Клёнушкин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В.Н., –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В.А., –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Кутахин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П.Н.</w:t>
      </w:r>
    </w:p>
    <w:p w14:paraId="2BC58359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8. Прослушаны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вебинары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>:</w:t>
      </w:r>
    </w:p>
    <w:p w14:paraId="534CAC32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- Лекция «Образование нефти и газа с точки зрения геологии». ГБУ ДПО «КРИРПО» им. А.М. Тулеева, г. Кемерово, 31.03.2025 г.: –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Д.И.;</w:t>
      </w:r>
    </w:p>
    <w:p w14:paraId="3F76E337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Вебинар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«Общеобразовательный цикл в СПО: нормативно-правовые основы и учебно-методическое обеспечение». АО «Издательство «Просвещение», г. Москва, 2 ч., 03.04.2025 г.: –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Д.И.</w:t>
      </w:r>
    </w:p>
    <w:p w14:paraId="4EF781C8" w14:textId="77777777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358">
        <w:rPr>
          <w:rFonts w:ascii="Times New Roman" w:hAnsi="Times New Roman" w:cs="Times New Roman"/>
          <w:bCs/>
          <w:sz w:val="28"/>
          <w:szCs w:val="28"/>
        </w:rPr>
        <w:t xml:space="preserve">Запланированные разработки методических материалов на этот учебный год на заседании ЦМК в феврале 2025 года принято перенести на будущий учебный год, в связи с введением нового ФГОС по специальности, набор по которому будет осуществляться в 2025 году. </w:t>
      </w:r>
    </w:p>
    <w:p w14:paraId="7282C0F1" w14:textId="77777777" w:rsidR="000A4358" w:rsidRPr="000A4358" w:rsidRDefault="000A4358" w:rsidP="000A43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Об итогах недели цикловой методической</w:t>
      </w:r>
    </w:p>
    <w:p w14:paraId="1D30D045" w14:textId="77777777" w:rsidR="000A4358" w:rsidRPr="000A4358" w:rsidRDefault="000A4358" w:rsidP="000A43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комиссии № 4 «Дисциплин профессионального</w:t>
      </w:r>
    </w:p>
    <w:p w14:paraId="74B29E23" w14:textId="77777777" w:rsidR="000A4358" w:rsidRPr="000A4358" w:rsidRDefault="000A4358" w:rsidP="000A43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цикла специальности 08.02.08 Монтаж и эксплуатация</w:t>
      </w:r>
    </w:p>
    <w:p w14:paraId="294CA1CA" w14:textId="20BA4CE4" w:rsidR="000A4358" w:rsidRPr="00336182" w:rsidRDefault="000A4358" w:rsidP="0033618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оборудования и систем газоснабжения»</w:t>
      </w:r>
      <w:bookmarkStart w:id="2" w:name="_GoBack"/>
      <w:bookmarkEnd w:id="2"/>
    </w:p>
    <w:p w14:paraId="7BE79CAB" w14:textId="77777777" w:rsidR="000A4358" w:rsidRPr="000A4358" w:rsidRDefault="000A4358" w:rsidP="000A435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Согласно плану работы Бахчисарайского колледжа строительства, архитектуры и дизайна на 2024-2025 учебный год, плану работы цикловой методической комиссии № 4 ««Дисциплин профессионального цикла специальности 08.02.08 Монтаж и эксплуатация оборудования и систем газоснабжения» на 2024-2025 учебный год с 07 по 11 апреля 2025 года состоялась неделя цикловой методической комиссии.</w:t>
      </w:r>
    </w:p>
    <w:p w14:paraId="7F724799" w14:textId="77777777" w:rsidR="000A4358" w:rsidRPr="000A4358" w:rsidRDefault="000A4358" w:rsidP="000A435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31C5F8" w14:textId="77777777" w:rsidR="000A4358" w:rsidRPr="000A4358" w:rsidRDefault="000A4358" w:rsidP="000A435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84B201" w14:textId="7969400F" w:rsidR="000A4358" w:rsidRPr="000A4358" w:rsidRDefault="000A4358" w:rsidP="000A435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25E3A4" wp14:editId="27AB8064">
            <wp:extent cx="4802505" cy="3601720"/>
            <wp:effectExtent l="0" t="0" r="0" b="0"/>
            <wp:docPr id="51" name="Рисунок 51" descr="20250410_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20250410_1001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B452" w14:textId="77777777" w:rsidR="000A4358" w:rsidRPr="000A4358" w:rsidRDefault="000A4358" w:rsidP="000A435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EB6D1A" w14:textId="77777777" w:rsidR="000A4358" w:rsidRPr="000A4358" w:rsidRDefault="000A4358" w:rsidP="000A435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C56AF0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За организацию и проведение мероприятий назначены следующие преподаватели: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Д.И., преподаватель высшей категории, председатель;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В.А., преподаватель высшей категории; Куликова Е.И., преподаватель первой категории;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А.С., преподаватель первой категории;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И.С., преподаватель первой категории. Также участвовали в мероприятиях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Мухамедова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Л.М., преподаватель высшей категории; Селиванов Д.Д., мастер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произовдстенного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обучения;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Кутахин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П.Н. мастер производственного обучения.</w:t>
      </w:r>
    </w:p>
    <w:p w14:paraId="03A479FE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 В течение недели проведены следующие мероприятия (Приложения):</w:t>
      </w:r>
    </w:p>
    <w:p w14:paraId="57E8C20A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- Выставка макетов сварных изделий и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макетов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 xml:space="preserve"> обучающихся по «Сварочной практике». Выставка курсовых проектов. Стенгазеты о специальности.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68DF63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- Классный час для первого курса специальности 08.02.08. «Я в профессии».</w:t>
      </w:r>
    </w:p>
    <w:p w14:paraId="2D4EA611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>-ринг по дисциплине Техническая механика «Знатоки механики».</w:t>
      </w:r>
    </w:p>
    <w:p w14:paraId="3D45B07E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-</w:t>
      </w:r>
      <w:r w:rsidRPr="000A4358">
        <w:rPr>
          <w:rFonts w:ascii="Times New Roman" w:hAnsi="Times New Roman" w:cs="Times New Roman"/>
        </w:rPr>
        <w:t xml:space="preserve"> </w:t>
      </w:r>
      <w:r w:rsidRPr="000A4358">
        <w:rPr>
          <w:rFonts w:ascii="Times New Roman" w:hAnsi="Times New Roman" w:cs="Times New Roman"/>
          <w:sz w:val="28"/>
          <w:szCs w:val="28"/>
        </w:rPr>
        <w:t>Конференция –итог, с участием работодателей. Публичная защита производственной практики ПП.04.01 «Освоение рабочей профессии».</w:t>
      </w:r>
    </w:p>
    <w:p w14:paraId="3590B534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-Бинарный урок профессиональной направленности по профессиональному модулю и общепрофессиональной дисциплине.</w:t>
      </w:r>
    </w:p>
    <w:p w14:paraId="0B846728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-</w:t>
      </w:r>
      <w:r w:rsidRPr="000A4358">
        <w:rPr>
          <w:rFonts w:ascii="Times New Roman" w:hAnsi="Times New Roman" w:cs="Times New Roman"/>
        </w:rPr>
        <w:t xml:space="preserve"> </w:t>
      </w:r>
      <w:r w:rsidRPr="000A4358">
        <w:rPr>
          <w:rFonts w:ascii="Times New Roman" w:hAnsi="Times New Roman" w:cs="Times New Roman"/>
          <w:sz w:val="28"/>
          <w:szCs w:val="28"/>
        </w:rPr>
        <w:t xml:space="preserve">Турнир, посвященный 75-летию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БКСАиД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>.</w:t>
      </w:r>
    </w:p>
    <w:p w14:paraId="71762625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 1 часть - «Лучший по профессии», конкурс-игра; </w:t>
      </w:r>
    </w:p>
    <w:p w14:paraId="5CA2579F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2 часть- Производственная ситуация «Не допускай утечку газа!», с учетом заданий демонстрационного экзамена - обслуживание ВДГО. Выполнение подключения газового оборудования.</w:t>
      </w:r>
    </w:p>
    <w:p w14:paraId="5B08441B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Во всех мероприятиях было задействовано 8 групп 1-х, 2-х, 3-х и 4-х курсов – 134 человек, из них активно участвовали 183 человека, а именно:</w:t>
      </w:r>
    </w:p>
    <w:p w14:paraId="67299560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- в творческо-тематической выставке по специальности 08.02.08. Монтаж и эксплуатация оборудования и систем газоснабжения приняли участие преподаватели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 (представлены курсовые проекты по ПМ.01),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Круни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sz w:val="28"/>
          <w:szCs w:val="28"/>
        </w:rPr>
        <w:lastRenderedPageBreak/>
        <w:t xml:space="preserve">С.А. и Куликова Е.И. (представлены курсовые проекты по ПМ.02),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И.С. (представлены курсовые проекты по ПМ.03).</w:t>
      </w:r>
    </w:p>
    <w:p w14:paraId="41546E59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- Выставка работ обучающихся и презентаций о людях, внесших существенный вклад в развитие изобретений и о различных способах сварки в период прохождения «Сварочной практики» (Шевякова В, </w:t>
      </w:r>
      <w:proofErr w:type="spellStart"/>
      <w:proofErr w:type="gramStart"/>
      <w:r w:rsidRPr="000A4358">
        <w:rPr>
          <w:rFonts w:ascii="Times New Roman" w:hAnsi="Times New Roman" w:cs="Times New Roman"/>
          <w:sz w:val="28"/>
          <w:szCs w:val="28"/>
        </w:rPr>
        <w:t>БодняА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И., Щекатуров В.), а также выставка изделий из металла (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Кательникова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В., Левин А.) представлена группами 3 курса (49 чел) под руководством мастера производственного обучения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Кутахина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П.Н.</w:t>
      </w:r>
    </w:p>
    <w:p w14:paraId="5F1A2A71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- Классный час для первого курса (50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 xml:space="preserve">) специальности 08.02.08.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Видеролик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о специальности (монтаж, трансляция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А.С.). Презентация-сообщение «Почему мне нравится моя специальность» (обучающаяся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Кательникова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В.) (подготовил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И.С.). Викторина «Я в профессии» (подготовил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В.А.).</w:t>
      </w:r>
    </w:p>
    <w:p w14:paraId="09DB104A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0C9531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61C43604" w14:textId="30DD455C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9ABF08" wp14:editId="33141A61">
            <wp:extent cx="2687320" cy="2027555"/>
            <wp:effectExtent l="0" t="0" r="0" b="0"/>
            <wp:docPr id="50" name="Рисунок 50" descr="20250407_08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20250407_0844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Style w:val="a"/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44E20" wp14:editId="4ECD30FD">
            <wp:extent cx="2707005" cy="204089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920A7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9468168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DF4B5A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5A63A3" w14:textId="04DC13F8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A97C71" wp14:editId="4CD0E488">
            <wp:extent cx="2719070" cy="2051685"/>
            <wp:effectExtent l="0" t="0" r="5080" b="5715"/>
            <wp:docPr id="49" name="Рисунок 49" descr="20250407_08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20250407_0834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17F483" wp14:editId="62319C8C">
            <wp:extent cx="2743200" cy="2051685"/>
            <wp:effectExtent l="0" t="0" r="0" b="5715"/>
            <wp:docPr id="48" name="Рисунок 48" descr="20250407_08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20250407_0834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1093" w14:textId="77777777" w:rsidR="000A4358" w:rsidRPr="000A4358" w:rsidRDefault="000A4358" w:rsidP="000A435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61AAC3" w14:textId="7DE92901" w:rsidR="000A4358" w:rsidRPr="000A4358" w:rsidRDefault="000A4358" w:rsidP="000A4358">
      <w:pPr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0C09ED" wp14:editId="653D5B6C">
            <wp:extent cx="3053080" cy="2289810"/>
            <wp:effectExtent l="0" t="0" r="0" b="0"/>
            <wp:docPr id="47" name="Рисунок 47" descr="20250407_09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20250407_0901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AE0C46C" w14:textId="77777777" w:rsidR="000A4358" w:rsidRPr="000A4358" w:rsidRDefault="000A4358" w:rsidP="000A435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DC24F2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823D37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7356FF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-ринг по дисциплине Техническая механика «Знатоки механики» проведен преподавателем высшей категории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Мухамедовой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Л.М. для групп 2 курса (51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 xml:space="preserve">). В игре участвовали 2 группы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втрого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курса, по одной команде от каждой «Галилео» и «Р. Гук» и. В первую команду вошли, 1 группа- Аврамов А.,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Гуриненко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К., Матвеев М., Жильцов Г. и активный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болельщикк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-Гребенюк А. Состав второй команды – Железная В.,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Вылегжанина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Н., Асанова З., Моисеенко А. и активные болельщики, принесшие команде победу – Максудов А., Бредихин Н.,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Гарматюк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Р.,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Дамбург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С. На мероприятии присутствовали председатель ЦМК, преподаватель высшей категории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Д.И., преподаватель высшей категории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В.А., преподаватель первой категории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А.С. и методист высшей категории Гребенникова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Л.В..</w:t>
      </w:r>
      <w:proofErr w:type="gramEnd"/>
    </w:p>
    <w:p w14:paraId="15DD63C2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48CB43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AAB59D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060D92" w14:textId="6F72AF7D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E595C0" wp14:editId="6077CFFB">
            <wp:extent cx="2790825" cy="2083435"/>
            <wp:effectExtent l="0" t="0" r="9525" b="0"/>
            <wp:docPr id="46" name="Рисунок 46" descr="20250408_10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20250408_1024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EB9A0" wp14:editId="71ECF280">
            <wp:extent cx="2806700" cy="2091055"/>
            <wp:effectExtent l="0" t="0" r="0" b="4445"/>
            <wp:docPr id="45" name="Рисунок 45" descr="20250408_10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20250408_1024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36318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3D6D61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99FE07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B31992" w14:textId="0E24A2AE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13DE8E" wp14:editId="767C004E">
            <wp:extent cx="2759075" cy="2059305"/>
            <wp:effectExtent l="0" t="0" r="3175" b="0"/>
            <wp:docPr id="44" name="Рисунок 44" descr="20250408_10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20250408_1043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4DC69A" wp14:editId="13FBCACA">
            <wp:extent cx="2727325" cy="2051685"/>
            <wp:effectExtent l="0" t="0" r="0" b="5715"/>
            <wp:docPr id="43" name="Рисунок 43" descr="20250408_10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20250408_1024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FDBB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5AED56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4FE691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4D18EC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- Конференция – итог, с участием работодателей ГУП РК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Крымгазсети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>» Бахчисарай – Семенов А.В.; АО Бахчисарайский цементный завод- Мальков Р.А.; ООО «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Вигда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» Говорков Д.А.; ООО «Крымская теплоснабжающая компания»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Челебиев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И.Р. Публичная защита производственной практики ПП.04.01 «Освоение рабочей профессии» подготовка обучающихся (32 чел) к защите руководитель производственной практики от колледжа, преподаватель, мастер производственного обучения Селиванов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Д.Д..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 xml:space="preserve"> Согласно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Программе конференции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 xml:space="preserve"> на публичную защиту представили свои работы обучающиеся 4 курса Сухарь Г, Дунаев Е., Железная Э.,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Эмирова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Л.,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Куничак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Урютова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Я., Антонович А. </w:t>
      </w:r>
    </w:p>
    <w:p w14:paraId="65C2042D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272882" w14:textId="00F1DD63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8D3B1" wp14:editId="3254F96F">
            <wp:extent cx="2600325" cy="1939925"/>
            <wp:effectExtent l="0" t="0" r="9525" b="3175"/>
            <wp:docPr id="42" name="Рисунок 42" descr="20250409_10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20250409_1009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6E0DA9" wp14:editId="02ACE1FC">
            <wp:extent cx="2600325" cy="1948180"/>
            <wp:effectExtent l="0" t="0" r="9525" b="0"/>
            <wp:docPr id="41" name="Рисунок 41" descr="20250409_10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20250409_1009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EE39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44E93C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B46542" w14:textId="59610BD0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0ED67F" wp14:editId="24F80192">
            <wp:extent cx="2616200" cy="1955800"/>
            <wp:effectExtent l="0" t="0" r="0" b="6350"/>
            <wp:docPr id="40" name="Рисунок 40" descr="20250409_11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20250409_1106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47B8A0" wp14:editId="441AE472">
            <wp:extent cx="2616200" cy="1939925"/>
            <wp:effectExtent l="0" t="0" r="0" b="3175"/>
            <wp:docPr id="39" name="Рисунок 39" descr="20250409_11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20250409_112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733C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5AB1F7" w14:textId="6A084749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F6514A" wp14:editId="4C4ABB82">
            <wp:extent cx="2616200" cy="1955800"/>
            <wp:effectExtent l="0" t="0" r="0" b="6350"/>
            <wp:docPr id="38" name="Рисунок 38" descr="20250409_12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20250409_1201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997613" wp14:editId="3C828C58">
            <wp:extent cx="2600325" cy="1971675"/>
            <wp:effectExtent l="0" t="0" r="9525" b="9525"/>
            <wp:docPr id="37" name="Рисунок 37" descr="20250409_12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20250409_1224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4399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B00997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- Бинарный урок профессиональной направленности ПМ.01 МДК.01.01, Тема 1.5 Особенности проектирования газопроводов жилых домов, Тема: Отвод продуктов сгорания (подготовлено преподавателем высшей категории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В.А.). Естественная и искусственная тяга. ОП.15 Санитарно-техническое оборудование зданий, Тема: Естественная и механическая вентиляция (подготовлено преподавателем первой категории Куликовой Е.И. Занятие проведено для обучающихся 3 курса (50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>).</w:t>
      </w:r>
    </w:p>
    <w:p w14:paraId="746CCADB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AF2E12" w14:textId="5048DAA5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5389D9" wp14:editId="7933B8E3">
            <wp:extent cx="2258060" cy="1693545"/>
            <wp:effectExtent l="0" t="0" r="8890" b="1905"/>
            <wp:docPr id="36" name="Рисунок 36" descr="20250410_10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20250410_1014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DC2697" wp14:editId="7CAF95E2">
            <wp:extent cx="2154555" cy="1693545"/>
            <wp:effectExtent l="0" t="0" r="0" b="1905"/>
            <wp:docPr id="35" name="Рисунок 35" descr="20250410_10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20250410_1014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871B6B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339829" w14:textId="27592061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16A1D" wp14:editId="313DB518">
            <wp:extent cx="1614170" cy="1487170"/>
            <wp:effectExtent l="0" t="0" r="5080" b="0"/>
            <wp:docPr id="34" name="Рисунок 34" descr="20250410_10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20250410_1033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 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0ACBB" wp14:editId="6C83C807">
            <wp:extent cx="1964055" cy="1478915"/>
            <wp:effectExtent l="0" t="0" r="0" b="6985"/>
            <wp:docPr id="33" name="Рисунок 33" descr="20250410_10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20250410_10575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30E4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9D660F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- Турнир, посвященный 75-летию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БКСАиД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, который состоял из 1 части - «Лучший по профессии», конкурс-игра и 2 часть – Производственная ситуация «Не допускай утечку газа!», с учетом заданий демонстрационного экзамена - обслуживание ВДГО. Выполнение подключения газового оборудования. В игре участвовали обучающиеся 3 курса (50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 xml:space="preserve">). Команды от каждой группы «Слесаря» и «Альянс». В первую команду вошли обучающиеся Колобов Э., Шевякова В.,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Бодня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А., Новиченко Д.,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Сеитасанов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А..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 xml:space="preserve"> Вторую команду представляли –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Кательникова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В., Левин А.,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Галюк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Т., Петров Д., Темиров Э. Активными болельщиками были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Коньякова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В., Ивасенко А,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Зарудина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Сухинин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А., </w:t>
      </w:r>
      <w:r w:rsidRPr="000A4358">
        <w:rPr>
          <w:rFonts w:ascii="Times New Roman" w:hAnsi="Times New Roman" w:cs="Times New Roman"/>
          <w:sz w:val="28"/>
          <w:szCs w:val="28"/>
        </w:rPr>
        <w:lastRenderedPageBreak/>
        <w:t xml:space="preserve">Щекатуров </w:t>
      </w:r>
      <w:proofErr w:type="gramStart"/>
      <w:r w:rsidRPr="000A4358">
        <w:rPr>
          <w:rFonts w:ascii="Times New Roman" w:hAnsi="Times New Roman" w:cs="Times New Roman"/>
          <w:sz w:val="28"/>
          <w:szCs w:val="28"/>
        </w:rPr>
        <w:t>В..</w:t>
      </w:r>
      <w:proofErr w:type="gramEnd"/>
      <w:r w:rsidRPr="000A4358">
        <w:rPr>
          <w:rFonts w:ascii="Times New Roman" w:hAnsi="Times New Roman" w:cs="Times New Roman"/>
          <w:sz w:val="28"/>
          <w:szCs w:val="28"/>
        </w:rPr>
        <w:t xml:space="preserve"> Капитаны команд Колобов Э. и Петров Д. соревновались в подключении газовой плиты к газопроводу, проверке на герметичность.</w:t>
      </w:r>
    </w:p>
    <w:p w14:paraId="7F610F02" w14:textId="6798617A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F65BE" wp14:editId="7B1ECC81">
            <wp:extent cx="2266315" cy="1701800"/>
            <wp:effectExtent l="0" t="0" r="635" b="0"/>
            <wp:docPr id="32" name="Рисунок 32" descr="20250411_10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20250411_1018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AEDB66" wp14:editId="7A09F9F7">
            <wp:extent cx="2282190" cy="1709420"/>
            <wp:effectExtent l="0" t="0" r="3810" b="5080"/>
            <wp:docPr id="31" name="Рисунок 31" descr="20250411_10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20250411_1018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BD75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36038D" w14:textId="434CEDB4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3CCCA" wp14:editId="170C05F3">
            <wp:extent cx="2210435" cy="1654175"/>
            <wp:effectExtent l="0" t="0" r="0" b="3175"/>
            <wp:docPr id="30" name="Рисунок 30" descr="20250411_10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20250411_1017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746170" wp14:editId="343A3965">
            <wp:extent cx="2298065" cy="1725295"/>
            <wp:effectExtent l="0" t="0" r="6985" b="8255"/>
            <wp:docPr id="29" name="Рисунок 29" descr="20250411_10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20250411_1018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0E17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B06857" w14:textId="1831B963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CAC980" wp14:editId="50459353">
            <wp:extent cx="2234565" cy="1685925"/>
            <wp:effectExtent l="0" t="0" r="0" b="9525"/>
            <wp:docPr id="28" name="Рисунок 28" descr="20250411_10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20250411_1018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358">
        <w:rPr>
          <w:rFonts w:ascii="Times New Roman" w:hAnsi="Times New Roman" w:cs="Times New Roman"/>
          <w:sz w:val="28"/>
          <w:szCs w:val="28"/>
        </w:rPr>
        <w:t xml:space="preserve">  </w:t>
      </w:r>
      <w:r w:rsidRPr="000A4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0F5BC" wp14:editId="7DEB9C61">
            <wp:extent cx="2226310" cy="1677670"/>
            <wp:effectExtent l="0" t="0" r="2540" b="0"/>
            <wp:docPr id="27" name="Рисунок 27" descr="20250411_11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20250411_110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9F3C" w14:textId="77777777" w:rsidR="000A4358" w:rsidRPr="000A4358" w:rsidRDefault="000A4358" w:rsidP="000A43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AC7B2B" w14:textId="77777777" w:rsidR="000A4358" w:rsidRPr="000A4358" w:rsidRDefault="000A4358" w:rsidP="000A435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По итогам проведенных мероприятий, отметили организационную работу преподавателей и участие обучающихся:</w:t>
      </w:r>
    </w:p>
    <w:p w14:paraId="57FDE734" w14:textId="77777777" w:rsidR="000A4358" w:rsidRPr="000A4358" w:rsidRDefault="000A4358" w:rsidP="000A4358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 xml:space="preserve">1. Выразить благодарность за качественную подготовку мероприятий недели ЦМК следующим преподавателям и мастерам производственного обучения: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Подокшину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Д.И.,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В.А., Куликову Е.И.,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Курник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Подокшина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И.С.,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Мухамедову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Л.М.,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Кутахина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 xml:space="preserve"> П.Н., Селиванова Д.Д.</w:t>
      </w:r>
    </w:p>
    <w:p w14:paraId="429B93C7" w14:textId="77777777" w:rsidR="000A4358" w:rsidRPr="000A4358" w:rsidRDefault="000A4358" w:rsidP="000A4358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358">
        <w:rPr>
          <w:rFonts w:ascii="Times New Roman" w:hAnsi="Times New Roman" w:cs="Times New Roman"/>
          <w:sz w:val="28"/>
          <w:szCs w:val="28"/>
        </w:rPr>
        <w:t>2.</w:t>
      </w:r>
      <w:r w:rsidRPr="000A4358">
        <w:rPr>
          <w:rFonts w:ascii="Times New Roman" w:hAnsi="Times New Roman" w:cs="Times New Roman"/>
          <w:sz w:val="28"/>
          <w:szCs w:val="28"/>
        </w:rPr>
        <w:tab/>
        <w:t xml:space="preserve"> Вручить дипломы победителям </w:t>
      </w:r>
      <w:proofErr w:type="spellStart"/>
      <w:r w:rsidRPr="000A4358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0A4358">
        <w:rPr>
          <w:rFonts w:ascii="Times New Roman" w:hAnsi="Times New Roman" w:cs="Times New Roman"/>
          <w:sz w:val="28"/>
          <w:szCs w:val="28"/>
        </w:rPr>
        <w:t>-ринга «Знатоки механики»: команде «</w:t>
      </w:r>
      <w:r w:rsidRPr="000A4358">
        <w:rPr>
          <w:rFonts w:ascii="Times New Roman" w:hAnsi="Times New Roman" w:cs="Times New Roman"/>
          <w:bCs/>
          <w:sz w:val="28"/>
          <w:szCs w:val="28"/>
        </w:rPr>
        <w:t>Р. Гук</w:t>
      </w:r>
      <w:r w:rsidRPr="000A4358">
        <w:rPr>
          <w:rFonts w:ascii="Times New Roman" w:hAnsi="Times New Roman" w:cs="Times New Roman"/>
          <w:sz w:val="28"/>
          <w:szCs w:val="28"/>
        </w:rPr>
        <w:t>», обучающиеся группы БК-Г-23-1:</w:t>
      </w:r>
      <w:r w:rsidRPr="000A4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4358">
        <w:rPr>
          <w:rFonts w:ascii="Times New Roman" w:hAnsi="Times New Roman" w:cs="Times New Roman"/>
          <w:bCs/>
          <w:sz w:val="28"/>
          <w:szCs w:val="28"/>
        </w:rPr>
        <w:t xml:space="preserve">Железной В., </w:t>
      </w:r>
      <w:proofErr w:type="spellStart"/>
      <w:r w:rsidRPr="000A4358">
        <w:rPr>
          <w:rFonts w:ascii="Times New Roman" w:hAnsi="Times New Roman" w:cs="Times New Roman"/>
          <w:bCs/>
          <w:sz w:val="28"/>
          <w:szCs w:val="28"/>
        </w:rPr>
        <w:t>Вылегжаниной</w:t>
      </w:r>
      <w:proofErr w:type="spellEnd"/>
      <w:r w:rsidRPr="000A4358">
        <w:rPr>
          <w:rFonts w:ascii="Times New Roman" w:hAnsi="Times New Roman" w:cs="Times New Roman"/>
          <w:bCs/>
          <w:sz w:val="28"/>
          <w:szCs w:val="28"/>
        </w:rPr>
        <w:t xml:space="preserve"> Н., Асановой З., Моисеенко А. и активному болельщику – Максудову А.</w:t>
      </w:r>
    </w:p>
    <w:p w14:paraId="6581039F" w14:textId="77777777" w:rsidR="000A4358" w:rsidRPr="000A4358" w:rsidRDefault="000A4358" w:rsidP="000A4358">
      <w:pPr>
        <w:widowControl w:val="0"/>
        <w:numPr>
          <w:ilvl w:val="0"/>
          <w:numId w:val="44"/>
        </w:num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Отметить сертификатами за участие в конференции – итоге, с участием работодателей, представившим на публичную защиту свои работы обучающихся 4 курса Сухарь Г, Дунаева Е., Железную Э.,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Эмирову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 Л.,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Куничак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 В.,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Урютову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 Я.,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Антонвич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 А. </w:t>
      </w:r>
    </w:p>
    <w:p w14:paraId="2174CBCC" w14:textId="77777777" w:rsidR="000A4358" w:rsidRPr="000A4358" w:rsidRDefault="000A4358" w:rsidP="000A4358">
      <w:pPr>
        <w:widowControl w:val="0"/>
        <w:numPr>
          <w:ilvl w:val="0"/>
          <w:numId w:val="44"/>
        </w:num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Считать победителями турнира, посвященный 75-летию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БКСАиД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, «Лучший по профессии» и Производственной ситуации «Не допускай утечку газа!», с вручением дипломов команде «Альянс» группа БК-Г-22-2, занявшей </w:t>
      </w:r>
      <w:r w:rsidRPr="000A4358">
        <w:rPr>
          <w:rFonts w:ascii="Times New Roman" w:hAnsi="Times New Roman" w:cs="Times New Roman"/>
          <w:color w:val="0D0D0D"/>
          <w:sz w:val="28"/>
          <w:szCs w:val="28"/>
        </w:rPr>
        <w:lastRenderedPageBreak/>
        <w:t>первое место:</w:t>
      </w:r>
      <w:r w:rsidRPr="000A4358">
        <w:rPr>
          <w:rFonts w:ascii="Times New Roman" w:hAnsi="Times New Roman" w:cs="Times New Roman"/>
        </w:rPr>
        <w:t xml:space="preserve">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Кательниковой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 В., Левину А.,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Галюк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 Т., Петрову Д., Темирову Э. Активным болельщикам –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Коньяковой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 В., Ивасенко А,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Зарудиной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 К.,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Сухинину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 А., Щекатурову В.</w:t>
      </w:r>
    </w:p>
    <w:p w14:paraId="6A958821" w14:textId="18BB0D34" w:rsidR="000A4358" w:rsidRPr="000A4358" w:rsidRDefault="000A4358" w:rsidP="000A4358">
      <w:pPr>
        <w:tabs>
          <w:tab w:val="left" w:pos="4020"/>
        </w:tabs>
        <w:ind w:firstLine="567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0A4358">
        <w:rPr>
          <w:rFonts w:ascii="Times New Roman" w:hAnsi="Times New Roman" w:cs="Times New Roman"/>
          <w:color w:val="0D0D0D"/>
          <w:sz w:val="28"/>
          <w:szCs w:val="28"/>
        </w:rPr>
        <w:t xml:space="preserve">Залогом успеха недели ЦМК является творческий подход. И самое главное – всё, что вы делаете, должно быть интересно всем участникам процесса. Неделя цикловой методической комиссии в очередной раз показала, что обучение может быть интересным и захватывающим, как важно работать вместе, </w:t>
      </w:r>
      <w:proofErr w:type="spellStart"/>
      <w:r w:rsidRPr="000A4358">
        <w:rPr>
          <w:rFonts w:ascii="Times New Roman" w:hAnsi="Times New Roman" w:cs="Times New Roman"/>
          <w:color w:val="0D0D0D"/>
          <w:sz w:val="28"/>
          <w:szCs w:val="28"/>
        </w:rPr>
        <w:t>командно</w:t>
      </w:r>
      <w:proofErr w:type="spellEnd"/>
      <w:r w:rsidRPr="000A4358">
        <w:rPr>
          <w:rFonts w:ascii="Times New Roman" w:hAnsi="Times New Roman" w:cs="Times New Roman"/>
          <w:color w:val="0D0D0D"/>
          <w:sz w:val="28"/>
          <w:szCs w:val="28"/>
        </w:rPr>
        <w:t>, конструктивно мыслить, быть первым</w:t>
      </w:r>
    </w:p>
    <w:p w14:paraId="5CEE937E" w14:textId="77777777" w:rsidR="000A4358" w:rsidRPr="000A4358" w:rsidRDefault="000A4358" w:rsidP="000A4358">
      <w:pPr>
        <w:ind w:left="-142" w:firstLine="568"/>
        <w:contextualSpacing/>
        <w:jc w:val="both"/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eastAsia="zh-CN" w:bidi="ru-RU"/>
        </w:rPr>
      </w:pPr>
      <w:r w:rsidRPr="000A4358"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eastAsia="zh-CN" w:bidi="ru-RU"/>
        </w:rPr>
        <w:t>Проведенный анализ работы ЦМК показал, что:</w:t>
      </w:r>
    </w:p>
    <w:p w14:paraId="479D4168" w14:textId="77777777" w:rsidR="000A4358" w:rsidRPr="000A4358" w:rsidRDefault="000A4358" w:rsidP="000A4358">
      <w:pPr>
        <w:numPr>
          <w:ilvl w:val="0"/>
          <w:numId w:val="45"/>
        </w:numPr>
        <w:ind w:left="-142" w:firstLine="568"/>
        <w:contextualSpacing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</w:pPr>
      <w:r w:rsidRPr="000A4358"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  <w:t>Содержание и формы работы определялись в соответствии с актуальными проблемами и задачами, поставленными перед предметно-цикловой комиссией.</w:t>
      </w:r>
    </w:p>
    <w:p w14:paraId="76E31D8D" w14:textId="77777777" w:rsidR="000A4358" w:rsidRPr="000A4358" w:rsidRDefault="000A4358" w:rsidP="000A4358">
      <w:pPr>
        <w:numPr>
          <w:ilvl w:val="0"/>
          <w:numId w:val="45"/>
        </w:numPr>
        <w:ind w:left="-142" w:firstLine="568"/>
        <w:contextualSpacing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</w:pPr>
      <w:r w:rsidRPr="000A4358"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  <w:t>Тематика заседания ЦМК отражала основные проблемные вопросы.</w:t>
      </w:r>
    </w:p>
    <w:p w14:paraId="01F1A436" w14:textId="77777777" w:rsidR="000A4358" w:rsidRPr="000A4358" w:rsidRDefault="000A4358" w:rsidP="000A4358">
      <w:pPr>
        <w:numPr>
          <w:ilvl w:val="0"/>
          <w:numId w:val="45"/>
        </w:numPr>
        <w:ind w:left="-142" w:firstLine="568"/>
        <w:contextualSpacing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</w:pPr>
      <w:r w:rsidRPr="000A4358"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  <w:t>Активно велась работа по анализу качества ведения учебных занятий, организации повышения квалификации преподавателей комиссии, по оказанию помощи педагогам в организации как аудиторной, так внеурочной работы.</w:t>
      </w:r>
    </w:p>
    <w:p w14:paraId="2E355401" w14:textId="77777777" w:rsidR="000A4358" w:rsidRPr="000A4358" w:rsidRDefault="000A4358" w:rsidP="000A4358">
      <w:pPr>
        <w:numPr>
          <w:ilvl w:val="0"/>
          <w:numId w:val="45"/>
        </w:numPr>
        <w:ind w:left="-142" w:firstLine="568"/>
        <w:contextualSpacing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</w:pPr>
      <w:r w:rsidRPr="000A4358"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  <w:t>Учебно-методическое обеспечение образовательного процесса по всем специальностям соответствует Государственным стандартам и требованиям.</w:t>
      </w:r>
    </w:p>
    <w:p w14:paraId="4EE48088" w14:textId="77777777" w:rsidR="000A4358" w:rsidRPr="000A4358" w:rsidRDefault="000A4358" w:rsidP="000A4358">
      <w:pPr>
        <w:numPr>
          <w:ilvl w:val="0"/>
          <w:numId w:val="45"/>
        </w:numPr>
        <w:ind w:left="-142" w:firstLine="568"/>
        <w:contextualSpacing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</w:pPr>
      <w:r w:rsidRPr="000A4358"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  <w:t>Все рекомендации по устранению и коррекции недостатков представляются на заседаниях ЦМК, оперативных совещаниях при директоре. Наличие обратной связи позволяло оперативно исправлять выявленные недостатки, что повысило результативность работы ЦМК.</w:t>
      </w:r>
    </w:p>
    <w:p w14:paraId="2F23CDE7" w14:textId="77777777" w:rsidR="000A4358" w:rsidRPr="000A4358" w:rsidRDefault="000A4358" w:rsidP="000A4358">
      <w:pPr>
        <w:numPr>
          <w:ilvl w:val="0"/>
          <w:numId w:val="45"/>
        </w:numPr>
        <w:ind w:left="-142" w:firstLine="568"/>
        <w:contextualSpacing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</w:pPr>
      <w:r w:rsidRPr="000A4358"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  <w:t>В целом деятельность способствовала повышению качества учебного процесса колледжа.</w:t>
      </w:r>
    </w:p>
    <w:p w14:paraId="0B9EF15C" w14:textId="77777777" w:rsidR="000A4358" w:rsidRPr="000A4358" w:rsidRDefault="000A4358" w:rsidP="000A4358">
      <w:pPr>
        <w:numPr>
          <w:ilvl w:val="0"/>
          <w:numId w:val="45"/>
        </w:numPr>
        <w:ind w:left="-142" w:firstLine="568"/>
        <w:contextualSpacing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</w:pPr>
      <w:r w:rsidRPr="000A4358">
        <w:rPr>
          <w:rFonts w:ascii="Times New Roman" w:eastAsia="SimSun" w:hAnsi="Times New Roman" w:cs="Times New Roman"/>
          <w:color w:val="auto"/>
          <w:sz w:val="28"/>
          <w:szCs w:val="28"/>
          <w:lang w:eastAsia="zh-CN" w:bidi="ru-RU"/>
        </w:rPr>
        <w:t>Поставленные цели достигнуты.</w:t>
      </w:r>
    </w:p>
    <w:p w14:paraId="6B9E131D" w14:textId="77777777" w:rsidR="000A4358" w:rsidRPr="000A4358" w:rsidRDefault="000A4358" w:rsidP="000A4358">
      <w:pPr>
        <w:ind w:left="-142" w:firstLine="568"/>
        <w:contextualSpacing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zh-CN"/>
        </w:rPr>
      </w:pPr>
      <w:r w:rsidRPr="000A4358">
        <w:rPr>
          <w:rFonts w:ascii="Times New Roman" w:eastAsia="SimSun" w:hAnsi="Times New Roman" w:cs="Times New Roman"/>
          <w:color w:val="auto"/>
          <w:sz w:val="28"/>
          <w:szCs w:val="28"/>
          <w:lang w:eastAsia="zh-CN"/>
        </w:rPr>
        <w:t>4.Решили: считать работу ЦМК за учебный год удовлетворительной.</w:t>
      </w:r>
    </w:p>
    <w:p w14:paraId="6DF9C737" w14:textId="77777777" w:rsidR="00A5705F" w:rsidRPr="000A4358" w:rsidRDefault="00A5705F" w:rsidP="003B2140">
      <w:pPr>
        <w:pStyle w:val="60"/>
        <w:shd w:val="clear" w:color="auto" w:fill="auto"/>
        <w:spacing w:line="240" w:lineRule="auto"/>
        <w:contextualSpacing/>
        <w:rPr>
          <w:sz w:val="28"/>
          <w:szCs w:val="28"/>
        </w:rPr>
      </w:pPr>
    </w:p>
    <w:sectPr w:rsidR="00A5705F" w:rsidRPr="000A4358" w:rsidSect="00022EE0">
      <w:type w:val="continuous"/>
      <w:pgSz w:w="11909" w:h="16834"/>
      <w:pgMar w:top="966" w:right="577" w:bottom="988" w:left="141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1"/>
    <w:family w:val="roman"/>
    <w:notTrueType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 w15:restartNumberingAfterBreak="0">
    <w:nsid w:val="00000019"/>
    <w:multiLevelType w:val="multilevel"/>
    <w:tmpl w:val="00000018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3" w15:restartNumberingAfterBreak="0">
    <w:nsid w:val="0000001B"/>
    <w:multiLevelType w:val="multilevel"/>
    <w:tmpl w:val="0000001A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4" w15:restartNumberingAfterBreak="0">
    <w:nsid w:val="0000001D"/>
    <w:multiLevelType w:val="multilevel"/>
    <w:tmpl w:val="0000001C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5" w15:restartNumberingAfterBreak="0">
    <w:nsid w:val="0000001F"/>
    <w:multiLevelType w:val="multilevel"/>
    <w:tmpl w:val="0000001E"/>
    <w:lvl w:ilvl="0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6" w15:restartNumberingAfterBreak="0">
    <w:nsid w:val="00000021"/>
    <w:multiLevelType w:val="multilevel"/>
    <w:tmpl w:val="0000002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7" w15:restartNumberingAfterBreak="0">
    <w:nsid w:val="00000023"/>
    <w:multiLevelType w:val="multilevel"/>
    <w:tmpl w:val="0000002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8" w15:restartNumberingAfterBreak="0">
    <w:nsid w:val="00000025"/>
    <w:multiLevelType w:val="multilevel"/>
    <w:tmpl w:val="0000002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9" w15:restartNumberingAfterBreak="0">
    <w:nsid w:val="00000027"/>
    <w:multiLevelType w:val="multilevel"/>
    <w:tmpl w:val="00000026"/>
    <w:lvl w:ilvl="0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0" w15:restartNumberingAfterBreak="0">
    <w:nsid w:val="00000029"/>
    <w:multiLevelType w:val="multilevel"/>
    <w:tmpl w:val="000000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1" w15:restartNumberingAfterBreak="0">
    <w:nsid w:val="0000002B"/>
    <w:multiLevelType w:val="multilevel"/>
    <w:tmpl w:val="0000002A"/>
    <w:lvl w:ilvl="0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2" w15:restartNumberingAfterBreak="0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3" w15:restartNumberingAfterBreak="0">
    <w:nsid w:val="0000002F"/>
    <w:multiLevelType w:val="multilevel"/>
    <w:tmpl w:val="0000002E"/>
    <w:lvl w:ilvl="0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4" w15:restartNumberingAfterBreak="0">
    <w:nsid w:val="00000031"/>
    <w:multiLevelType w:val="multilevel"/>
    <w:tmpl w:val="000000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5" w15:restartNumberingAfterBreak="0">
    <w:nsid w:val="00000033"/>
    <w:multiLevelType w:val="multilevel"/>
    <w:tmpl w:val="00000032"/>
    <w:lvl w:ilvl="0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6" w15:restartNumberingAfterBreak="0">
    <w:nsid w:val="00000035"/>
    <w:multiLevelType w:val="multilevel"/>
    <w:tmpl w:val="0000003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7" w15:restartNumberingAfterBreak="0">
    <w:nsid w:val="00000037"/>
    <w:multiLevelType w:val="multilevel"/>
    <w:tmpl w:val="00000036"/>
    <w:lvl w:ilvl="0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8" w15:restartNumberingAfterBreak="0">
    <w:nsid w:val="0C6B1DCD"/>
    <w:multiLevelType w:val="multilevel"/>
    <w:tmpl w:val="EC3A257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15161C34"/>
    <w:multiLevelType w:val="hybridMultilevel"/>
    <w:tmpl w:val="3C8AC48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18BD4CA0"/>
    <w:multiLevelType w:val="hybridMultilevel"/>
    <w:tmpl w:val="FE26BE4C"/>
    <w:lvl w:ilvl="0" w:tplc="0A884A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1AE73EF5"/>
    <w:multiLevelType w:val="multilevel"/>
    <w:tmpl w:val="F12CC31E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0" w:hanging="69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1FE91700"/>
    <w:multiLevelType w:val="singleLevel"/>
    <w:tmpl w:val="1FE91700"/>
    <w:lvl w:ilvl="0">
      <w:start w:val="3"/>
      <w:numFmt w:val="decimal"/>
      <w:suff w:val="space"/>
      <w:lvlText w:val="%1."/>
      <w:lvlJc w:val="left"/>
    </w:lvl>
  </w:abstractNum>
  <w:abstractNum w:abstractNumId="33" w15:restartNumberingAfterBreak="0">
    <w:nsid w:val="26635598"/>
    <w:multiLevelType w:val="multilevel"/>
    <w:tmpl w:val="D6CE36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2AD27EB9"/>
    <w:multiLevelType w:val="multilevel"/>
    <w:tmpl w:val="C68ED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A3A0386"/>
    <w:multiLevelType w:val="multilevel"/>
    <w:tmpl w:val="B13016A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8" w:hanging="1800"/>
      </w:pPr>
      <w:rPr>
        <w:rFonts w:hint="default"/>
      </w:rPr>
    </w:lvl>
  </w:abstractNum>
  <w:abstractNum w:abstractNumId="36" w15:restartNumberingAfterBreak="0">
    <w:nsid w:val="3DA932DA"/>
    <w:multiLevelType w:val="multilevel"/>
    <w:tmpl w:val="B13016A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8" w:hanging="1800"/>
      </w:pPr>
      <w:rPr>
        <w:rFonts w:hint="default"/>
      </w:rPr>
    </w:lvl>
  </w:abstractNum>
  <w:abstractNum w:abstractNumId="37" w15:restartNumberingAfterBreak="0">
    <w:nsid w:val="4979719E"/>
    <w:multiLevelType w:val="multilevel"/>
    <w:tmpl w:val="8626E1DE"/>
    <w:lvl w:ilvl="0">
      <w:start w:val="1"/>
      <w:numFmt w:val="decimal"/>
      <w:lvlText w:val="%1."/>
      <w:lvlJc w:val="left"/>
      <w:pPr>
        <w:ind w:left="871" w:hanging="360"/>
      </w:pPr>
      <w:rPr>
        <w:rFonts w:ascii="Times New Roman" w:hAnsi="Times New Roman" w:cs="Times New Roman" w:hint="default"/>
        <w:sz w:val="24"/>
      </w:rPr>
    </w:lvl>
    <w:lvl w:ilvl="1">
      <w:start w:val="2"/>
      <w:numFmt w:val="decimal"/>
      <w:isLgl/>
      <w:lvlText w:val="%1.%2."/>
      <w:lvlJc w:val="left"/>
      <w:pPr>
        <w:ind w:left="916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1" w:hanging="1800"/>
      </w:pPr>
      <w:rPr>
        <w:rFonts w:hint="default"/>
      </w:rPr>
    </w:lvl>
  </w:abstractNum>
  <w:abstractNum w:abstractNumId="38" w15:restartNumberingAfterBreak="0">
    <w:nsid w:val="4D951EA4"/>
    <w:multiLevelType w:val="hybridMultilevel"/>
    <w:tmpl w:val="526EB470"/>
    <w:lvl w:ilvl="0" w:tplc="CA4C522E">
      <w:start w:val="1"/>
      <w:numFmt w:val="decimal"/>
      <w:lvlText w:val="%1."/>
      <w:lvlJc w:val="left"/>
      <w:pPr>
        <w:ind w:left="64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AF45B8C">
      <w:numFmt w:val="bullet"/>
      <w:lvlText w:val="•"/>
      <w:lvlJc w:val="left"/>
      <w:pPr>
        <w:ind w:left="1586" w:hanging="255"/>
      </w:pPr>
      <w:rPr>
        <w:rFonts w:hint="default"/>
        <w:lang w:val="ru-RU" w:eastAsia="ru-RU" w:bidi="ru-RU"/>
      </w:rPr>
    </w:lvl>
    <w:lvl w:ilvl="2" w:tplc="9AA8BFA4">
      <w:numFmt w:val="bullet"/>
      <w:lvlText w:val="•"/>
      <w:lvlJc w:val="left"/>
      <w:pPr>
        <w:ind w:left="2533" w:hanging="255"/>
      </w:pPr>
      <w:rPr>
        <w:rFonts w:hint="default"/>
        <w:lang w:val="ru-RU" w:eastAsia="ru-RU" w:bidi="ru-RU"/>
      </w:rPr>
    </w:lvl>
    <w:lvl w:ilvl="3" w:tplc="971A248C">
      <w:numFmt w:val="bullet"/>
      <w:lvlText w:val="•"/>
      <w:lvlJc w:val="left"/>
      <w:pPr>
        <w:ind w:left="3479" w:hanging="255"/>
      </w:pPr>
      <w:rPr>
        <w:rFonts w:hint="default"/>
        <w:lang w:val="ru-RU" w:eastAsia="ru-RU" w:bidi="ru-RU"/>
      </w:rPr>
    </w:lvl>
    <w:lvl w:ilvl="4" w:tplc="97087C1A">
      <w:numFmt w:val="bullet"/>
      <w:lvlText w:val="•"/>
      <w:lvlJc w:val="left"/>
      <w:pPr>
        <w:ind w:left="4426" w:hanging="255"/>
      </w:pPr>
      <w:rPr>
        <w:rFonts w:hint="default"/>
        <w:lang w:val="ru-RU" w:eastAsia="ru-RU" w:bidi="ru-RU"/>
      </w:rPr>
    </w:lvl>
    <w:lvl w:ilvl="5" w:tplc="4F746D48">
      <w:numFmt w:val="bullet"/>
      <w:lvlText w:val="•"/>
      <w:lvlJc w:val="left"/>
      <w:pPr>
        <w:ind w:left="5373" w:hanging="255"/>
      </w:pPr>
      <w:rPr>
        <w:rFonts w:hint="default"/>
        <w:lang w:val="ru-RU" w:eastAsia="ru-RU" w:bidi="ru-RU"/>
      </w:rPr>
    </w:lvl>
    <w:lvl w:ilvl="6" w:tplc="E3220B9A">
      <w:numFmt w:val="bullet"/>
      <w:lvlText w:val="•"/>
      <w:lvlJc w:val="left"/>
      <w:pPr>
        <w:ind w:left="6319" w:hanging="255"/>
      </w:pPr>
      <w:rPr>
        <w:rFonts w:hint="default"/>
        <w:lang w:val="ru-RU" w:eastAsia="ru-RU" w:bidi="ru-RU"/>
      </w:rPr>
    </w:lvl>
    <w:lvl w:ilvl="7" w:tplc="5DFE7376">
      <w:numFmt w:val="bullet"/>
      <w:lvlText w:val="•"/>
      <w:lvlJc w:val="left"/>
      <w:pPr>
        <w:ind w:left="7266" w:hanging="255"/>
      </w:pPr>
      <w:rPr>
        <w:rFonts w:hint="default"/>
        <w:lang w:val="ru-RU" w:eastAsia="ru-RU" w:bidi="ru-RU"/>
      </w:rPr>
    </w:lvl>
    <w:lvl w:ilvl="8" w:tplc="F6363900">
      <w:numFmt w:val="bullet"/>
      <w:lvlText w:val="•"/>
      <w:lvlJc w:val="left"/>
      <w:pPr>
        <w:ind w:left="8213" w:hanging="255"/>
      </w:pPr>
      <w:rPr>
        <w:rFonts w:hint="default"/>
        <w:lang w:val="ru-RU" w:eastAsia="ru-RU" w:bidi="ru-RU"/>
      </w:rPr>
    </w:lvl>
  </w:abstractNum>
  <w:abstractNum w:abstractNumId="39" w15:restartNumberingAfterBreak="0">
    <w:nsid w:val="4F052939"/>
    <w:multiLevelType w:val="hybridMultilevel"/>
    <w:tmpl w:val="FE26BE4C"/>
    <w:lvl w:ilvl="0" w:tplc="0A884A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51992152"/>
    <w:multiLevelType w:val="multilevel"/>
    <w:tmpl w:val="EE70C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6FD79A7"/>
    <w:multiLevelType w:val="hybridMultilevel"/>
    <w:tmpl w:val="8E782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2BA7F1E">
      <w:start w:val="1"/>
      <w:numFmt w:val="bullet"/>
      <w:lvlText w:val="-"/>
      <w:lvlJc w:val="left"/>
      <w:pPr>
        <w:ind w:left="1440" w:hanging="360"/>
      </w:pPr>
      <w:rPr>
        <w:rFonts w:ascii="Shruti" w:hAnsi="Shrut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537C39"/>
    <w:multiLevelType w:val="hybridMultilevel"/>
    <w:tmpl w:val="690A37EE"/>
    <w:lvl w:ilvl="0" w:tplc="70DE55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6D5B0A08"/>
    <w:multiLevelType w:val="multilevel"/>
    <w:tmpl w:val="16F27F5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40F4569"/>
    <w:multiLevelType w:val="hybridMultilevel"/>
    <w:tmpl w:val="06961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9"/>
  </w:num>
  <w:num w:numId="30">
    <w:abstractNumId w:val="37"/>
  </w:num>
  <w:num w:numId="31">
    <w:abstractNumId w:val="43"/>
  </w:num>
  <w:num w:numId="32">
    <w:abstractNumId w:val="28"/>
  </w:num>
  <w:num w:numId="33">
    <w:abstractNumId w:val="40"/>
  </w:num>
  <w:num w:numId="34">
    <w:abstractNumId w:val="33"/>
    <w:lvlOverride w:ilvl="0">
      <w:startOverride w:val="1"/>
    </w:lvlOverride>
  </w:num>
  <w:num w:numId="35">
    <w:abstractNumId w:val="44"/>
  </w:num>
  <w:num w:numId="36">
    <w:abstractNumId w:val="41"/>
  </w:num>
  <w:num w:numId="37">
    <w:abstractNumId w:val="35"/>
  </w:num>
  <w:num w:numId="38">
    <w:abstractNumId w:val="36"/>
  </w:num>
  <w:num w:numId="39">
    <w:abstractNumId w:val="34"/>
  </w:num>
  <w:num w:numId="40">
    <w:abstractNumId w:val="30"/>
  </w:num>
  <w:num w:numId="41">
    <w:abstractNumId w:val="39"/>
  </w:num>
  <w:num w:numId="42">
    <w:abstractNumId w:val="31"/>
  </w:num>
  <w:num w:numId="43">
    <w:abstractNumId w:val="42"/>
  </w:num>
  <w:num w:numId="44">
    <w:abstractNumId w:val="32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BB"/>
    <w:rsid w:val="00001125"/>
    <w:rsid w:val="00001316"/>
    <w:rsid w:val="00022EE0"/>
    <w:rsid w:val="000302FB"/>
    <w:rsid w:val="0003508E"/>
    <w:rsid w:val="000366E7"/>
    <w:rsid w:val="000440DA"/>
    <w:rsid w:val="00065C6F"/>
    <w:rsid w:val="00067F25"/>
    <w:rsid w:val="00070A4D"/>
    <w:rsid w:val="00075EE1"/>
    <w:rsid w:val="00076E14"/>
    <w:rsid w:val="00080612"/>
    <w:rsid w:val="000A087E"/>
    <w:rsid w:val="000A2B11"/>
    <w:rsid w:val="000A4358"/>
    <w:rsid w:val="000A5298"/>
    <w:rsid w:val="000A7B74"/>
    <w:rsid w:val="000B1585"/>
    <w:rsid w:val="000B464A"/>
    <w:rsid w:val="000D1253"/>
    <w:rsid w:val="000D5A20"/>
    <w:rsid w:val="000E1AD4"/>
    <w:rsid w:val="000F1FDD"/>
    <w:rsid w:val="000F5FE6"/>
    <w:rsid w:val="00102BC6"/>
    <w:rsid w:val="001045C0"/>
    <w:rsid w:val="00126C3B"/>
    <w:rsid w:val="00126E30"/>
    <w:rsid w:val="00135422"/>
    <w:rsid w:val="00147801"/>
    <w:rsid w:val="00156F01"/>
    <w:rsid w:val="00160835"/>
    <w:rsid w:val="00163F5B"/>
    <w:rsid w:val="00173E53"/>
    <w:rsid w:val="00182D6B"/>
    <w:rsid w:val="00187133"/>
    <w:rsid w:val="001943D6"/>
    <w:rsid w:val="001B082D"/>
    <w:rsid w:val="001B15F9"/>
    <w:rsid w:val="001C1A96"/>
    <w:rsid w:val="001E3CF2"/>
    <w:rsid w:val="001E55E2"/>
    <w:rsid w:val="001F57AA"/>
    <w:rsid w:val="00200F2B"/>
    <w:rsid w:val="002013AA"/>
    <w:rsid w:val="0020368B"/>
    <w:rsid w:val="00213B52"/>
    <w:rsid w:val="00240842"/>
    <w:rsid w:val="002444C9"/>
    <w:rsid w:val="002505A5"/>
    <w:rsid w:val="002631E8"/>
    <w:rsid w:val="00266801"/>
    <w:rsid w:val="002674C3"/>
    <w:rsid w:val="00272B84"/>
    <w:rsid w:val="00277DAC"/>
    <w:rsid w:val="002A06CB"/>
    <w:rsid w:val="002A237A"/>
    <w:rsid w:val="002B774E"/>
    <w:rsid w:val="002C2D47"/>
    <w:rsid w:val="002E393A"/>
    <w:rsid w:val="002F2058"/>
    <w:rsid w:val="002F5329"/>
    <w:rsid w:val="002F696D"/>
    <w:rsid w:val="003072F4"/>
    <w:rsid w:val="00323C51"/>
    <w:rsid w:val="003255AF"/>
    <w:rsid w:val="00336182"/>
    <w:rsid w:val="0035466D"/>
    <w:rsid w:val="003550C7"/>
    <w:rsid w:val="00355A4F"/>
    <w:rsid w:val="00391C18"/>
    <w:rsid w:val="003B2140"/>
    <w:rsid w:val="003B7453"/>
    <w:rsid w:val="003C0A70"/>
    <w:rsid w:val="003F4C1B"/>
    <w:rsid w:val="00423FFA"/>
    <w:rsid w:val="004258E8"/>
    <w:rsid w:val="00425CA1"/>
    <w:rsid w:val="00440159"/>
    <w:rsid w:val="004478BB"/>
    <w:rsid w:val="00452547"/>
    <w:rsid w:val="004535C3"/>
    <w:rsid w:val="00462C94"/>
    <w:rsid w:val="0047129C"/>
    <w:rsid w:val="00481D47"/>
    <w:rsid w:val="004874EC"/>
    <w:rsid w:val="00494C73"/>
    <w:rsid w:val="00496B8D"/>
    <w:rsid w:val="004C34B4"/>
    <w:rsid w:val="004C546C"/>
    <w:rsid w:val="004D6053"/>
    <w:rsid w:val="004E151D"/>
    <w:rsid w:val="004E1960"/>
    <w:rsid w:val="004F0E70"/>
    <w:rsid w:val="00506A1D"/>
    <w:rsid w:val="00516A09"/>
    <w:rsid w:val="005334E4"/>
    <w:rsid w:val="00545182"/>
    <w:rsid w:val="00565C4A"/>
    <w:rsid w:val="005667EB"/>
    <w:rsid w:val="00576C19"/>
    <w:rsid w:val="005A3EEA"/>
    <w:rsid w:val="005B4D59"/>
    <w:rsid w:val="005B5F80"/>
    <w:rsid w:val="005B60B0"/>
    <w:rsid w:val="005C52D0"/>
    <w:rsid w:val="005D103A"/>
    <w:rsid w:val="005D3122"/>
    <w:rsid w:val="00600D84"/>
    <w:rsid w:val="006016AC"/>
    <w:rsid w:val="00601C45"/>
    <w:rsid w:val="00606DCD"/>
    <w:rsid w:val="00607479"/>
    <w:rsid w:val="00626349"/>
    <w:rsid w:val="00626DC1"/>
    <w:rsid w:val="00644201"/>
    <w:rsid w:val="00646818"/>
    <w:rsid w:val="00650E33"/>
    <w:rsid w:val="00662E76"/>
    <w:rsid w:val="00685E6D"/>
    <w:rsid w:val="00696CCB"/>
    <w:rsid w:val="00696EF9"/>
    <w:rsid w:val="006A5754"/>
    <w:rsid w:val="006B0843"/>
    <w:rsid w:val="006B0C12"/>
    <w:rsid w:val="006C7A01"/>
    <w:rsid w:val="006D1FAF"/>
    <w:rsid w:val="006F5DC5"/>
    <w:rsid w:val="006F67AF"/>
    <w:rsid w:val="0070236E"/>
    <w:rsid w:val="007036A6"/>
    <w:rsid w:val="0070734A"/>
    <w:rsid w:val="007075D7"/>
    <w:rsid w:val="007154DF"/>
    <w:rsid w:val="007155B6"/>
    <w:rsid w:val="00716805"/>
    <w:rsid w:val="00716FB2"/>
    <w:rsid w:val="00722035"/>
    <w:rsid w:val="00740BEA"/>
    <w:rsid w:val="00745E23"/>
    <w:rsid w:val="00755EA6"/>
    <w:rsid w:val="0077116E"/>
    <w:rsid w:val="007932F1"/>
    <w:rsid w:val="007A7820"/>
    <w:rsid w:val="007C3732"/>
    <w:rsid w:val="007D7B52"/>
    <w:rsid w:val="007F3A11"/>
    <w:rsid w:val="00807BE2"/>
    <w:rsid w:val="00817926"/>
    <w:rsid w:val="0082339F"/>
    <w:rsid w:val="00826E9E"/>
    <w:rsid w:val="0084054A"/>
    <w:rsid w:val="008419FC"/>
    <w:rsid w:val="00852E2A"/>
    <w:rsid w:val="00855C2D"/>
    <w:rsid w:val="0086125C"/>
    <w:rsid w:val="00863FE1"/>
    <w:rsid w:val="008715BE"/>
    <w:rsid w:val="00872987"/>
    <w:rsid w:val="00887B72"/>
    <w:rsid w:val="008900D4"/>
    <w:rsid w:val="00891A6D"/>
    <w:rsid w:val="008A0288"/>
    <w:rsid w:val="008D107E"/>
    <w:rsid w:val="008E5719"/>
    <w:rsid w:val="008E7D5A"/>
    <w:rsid w:val="008F285F"/>
    <w:rsid w:val="008F5CE1"/>
    <w:rsid w:val="009063E1"/>
    <w:rsid w:val="0092280C"/>
    <w:rsid w:val="009255E2"/>
    <w:rsid w:val="00943CA2"/>
    <w:rsid w:val="009504DE"/>
    <w:rsid w:val="0095601C"/>
    <w:rsid w:val="00977B45"/>
    <w:rsid w:val="00983BF1"/>
    <w:rsid w:val="00984C45"/>
    <w:rsid w:val="0099364E"/>
    <w:rsid w:val="00995517"/>
    <w:rsid w:val="009A2812"/>
    <w:rsid w:val="009A28D0"/>
    <w:rsid w:val="009B6CFC"/>
    <w:rsid w:val="009C1BAF"/>
    <w:rsid w:val="009C3A40"/>
    <w:rsid w:val="009C7C1D"/>
    <w:rsid w:val="009D16E8"/>
    <w:rsid w:val="009D4989"/>
    <w:rsid w:val="009E1EC9"/>
    <w:rsid w:val="009E3C4C"/>
    <w:rsid w:val="009E64A9"/>
    <w:rsid w:val="009F2C83"/>
    <w:rsid w:val="009F7CBE"/>
    <w:rsid w:val="00A02421"/>
    <w:rsid w:val="00A06AE6"/>
    <w:rsid w:val="00A11FEA"/>
    <w:rsid w:val="00A12483"/>
    <w:rsid w:val="00A13D7E"/>
    <w:rsid w:val="00A24AE9"/>
    <w:rsid w:val="00A4599C"/>
    <w:rsid w:val="00A512DF"/>
    <w:rsid w:val="00A5705F"/>
    <w:rsid w:val="00A57705"/>
    <w:rsid w:val="00A656F8"/>
    <w:rsid w:val="00AA5981"/>
    <w:rsid w:val="00AC7298"/>
    <w:rsid w:val="00AE701D"/>
    <w:rsid w:val="00AF4657"/>
    <w:rsid w:val="00B0129D"/>
    <w:rsid w:val="00B10F1D"/>
    <w:rsid w:val="00B13890"/>
    <w:rsid w:val="00B20172"/>
    <w:rsid w:val="00B21C16"/>
    <w:rsid w:val="00B24FF4"/>
    <w:rsid w:val="00B25CA5"/>
    <w:rsid w:val="00B2794A"/>
    <w:rsid w:val="00B3047A"/>
    <w:rsid w:val="00B32C76"/>
    <w:rsid w:val="00B401BB"/>
    <w:rsid w:val="00B61641"/>
    <w:rsid w:val="00B61DEF"/>
    <w:rsid w:val="00B816CD"/>
    <w:rsid w:val="00B817D6"/>
    <w:rsid w:val="00B860A6"/>
    <w:rsid w:val="00B8702C"/>
    <w:rsid w:val="00B90E72"/>
    <w:rsid w:val="00B91E17"/>
    <w:rsid w:val="00BC0587"/>
    <w:rsid w:val="00BC7DC8"/>
    <w:rsid w:val="00BC7FC0"/>
    <w:rsid w:val="00BE59EF"/>
    <w:rsid w:val="00BF48E9"/>
    <w:rsid w:val="00C14A06"/>
    <w:rsid w:val="00C17642"/>
    <w:rsid w:val="00C2437E"/>
    <w:rsid w:val="00C45F0F"/>
    <w:rsid w:val="00C47141"/>
    <w:rsid w:val="00C5085D"/>
    <w:rsid w:val="00C54659"/>
    <w:rsid w:val="00C64708"/>
    <w:rsid w:val="00C674D6"/>
    <w:rsid w:val="00C736CC"/>
    <w:rsid w:val="00C77BE5"/>
    <w:rsid w:val="00C80CAC"/>
    <w:rsid w:val="00C8241B"/>
    <w:rsid w:val="00CA0712"/>
    <w:rsid w:val="00CB4FA1"/>
    <w:rsid w:val="00CC1D1D"/>
    <w:rsid w:val="00CD0BFB"/>
    <w:rsid w:val="00CD197F"/>
    <w:rsid w:val="00CD3730"/>
    <w:rsid w:val="00CD3BA2"/>
    <w:rsid w:val="00CE34A2"/>
    <w:rsid w:val="00CE67E2"/>
    <w:rsid w:val="00CF1C95"/>
    <w:rsid w:val="00CF7316"/>
    <w:rsid w:val="00CF7CA6"/>
    <w:rsid w:val="00D264CF"/>
    <w:rsid w:val="00D37554"/>
    <w:rsid w:val="00D40D0C"/>
    <w:rsid w:val="00D4700A"/>
    <w:rsid w:val="00D5284A"/>
    <w:rsid w:val="00D66DD2"/>
    <w:rsid w:val="00D66FDF"/>
    <w:rsid w:val="00D7407F"/>
    <w:rsid w:val="00D76B4D"/>
    <w:rsid w:val="00D76C9D"/>
    <w:rsid w:val="00D85F88"/>
    <w:rsid w:val="00D869AE"/>
    <w:rsid w:val="00D86BE7"/>
    <w:rsid w:val="00DB17D8"/>
    <w:rsid w:val="00DB2180"/>
    <w:rsid w:val="00DC211A"/>
    <w:rsid w:val="00DC6D7D"/>
    <w:rsid w:val="00DD4907"/>
    <w:rsid w:val="00DF24F4"/>
    <w:rsid w:val="00DF6584"/>
    <w:rsid w:val="00DF6A6E"/>
    <w:rsid w:val="00E00A83"/>
    <w:rsid w:val="00E00E33"/>
    <w:rsid w:val="00E0516D"/>
    <w:rsid w:val="00E1790D"/>
    <w:rsid w:val="00E3338B"/>
    <w:rsid w:val="00E344C1"/>
    <w:rsid w:val="00E35A26"/>
    <w:rsid w:val="00E5138C"/>
    <w:rsid w:val="00E53BF7"/>
    <w:rsid w:val="00E57904"/>
    <w:rsid w:val="00E60AAD"/>
    <w:rsid w:val="00E6164E"/>
    <w:rsid w:val="00E64768"/>
    <w:rsid w:val="00E71783"/>
    <w:rsid w:val="00E72C42"/>
    <w:rsid w:val="00E76C54"/>
    <w:rsid w:val="00E8178F"/>
    <w:rsid w:val="00E86C94"/>
    <w:rsid w:val="00EA2961"/>
    <w:rsid w:val="00EB56CC"/>
    <w:rsid w:val="00EF319C"/>
    <w:rsid w:val="00F06524"/>
    <w:rsid w:val="00F118DD"/>
    <w:rsid w:val="00F125B1"/>
    <w:rsid w:val="00F163C2"/>
    <w:rsid w:val="00F1694E"/>
    <w:rsid w:val="00F422BD"/>
    <w:rsid w:val="00F84487"/>
    <w:rsid w:val="00F84BED"/>
    <w:rsid w:val="00FA1B10"/>
    <w:rsid w:val="00FA6B34"/>
    <w:rsid w:val="00FB1490"/>
    <w:rsid w:val="00FB150C"/>
    <w:rsid w:val="00FC3291"/>
    <w:rsid w:val="00FD2FE5"/>
    <w:rsid w:val="00FD39C8"/>
    <w:rsid w:val="00FE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87F4BA"/>
  <w15:docId w15:val="{45DCCEE1-46F4-4F93-8A38-6EA0EA566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2BD"/>
    <w:rPr>
      <w:color w:val="000000"/>
      <w:sz w:val="24"/>
      <w:szCs w:val="24"/>
    </w:rPr>
  </w:style>
  <w:style w:type="paragraph" w:styleId="2">
    <w:name w:val="heading 2"/>
    <w:basedOn w:val="a"/>
    <w:next w:val="a"/>
    <w:qFormat/>
    <w:rsid w:val="00B90E72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1"/>
    </w:pPr>
    <w:rPr>
      <w:rFonts w:ascii="Times New Roman" w:eastAsia="Times New Roman" w:hAnsi="Times New Roman" w:cs="Times New Roman"/>
      <w:b/>
      <w:bCs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22BD"/>
    <w:rPr>
      <w:color w:val="C25F12"/>
      <w:u w:val="single"/>
    </w:rPr>
  </w:style>
  <w:style w:type="character" w:customStyle="1" w:styleId="20">
    <w:name w:val="Основной текст (2)_"/>
    <w:basedOn w:val="a0"/>
    <w:link w:val="21"/>
    <w:rsid w:val="00F422BD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212pt">
    <w:name w:val="Основной текст (2) + 12 pt"/>
    <w:basedOn w:val="20"/>
    <w:rsid w:val="00F422BD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6">
    <w:name w:val="Основной текст (6)_"/>
    <w:basedOn w:val="a0"/>
    <w:link w:val="60"/>
    <w:rsid w:val="00F422B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">
    <w:name w:val="Основной текст (3)_"/>
    <w:basedOn w:val="a0"/>
    <w:link w:val="30"/>
    <w:rsid w:val="00F422BD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1">
    <w:name w:val="Заголовок №1_"/>
    <w:basedOn w:val="a0"/>
    <w:link w:val="10"/>
    <w:rsid w:val="00F422BD"/>
    <w:rPr>
      <w:rFonts w:ascii="Times New Roman" w:hAnsi="Times New Roman" w:cs="Times New Roman"/>
      <w:b/>
      <w:bCs/>
      <w:spacing w:val="40"/>
      <w:sz w:val="56"/>
      <w:szCs w:val="56"/>
    </w:rPr>
  </w:style>
  <w:style w:type="character" w:customStyle="1" w:styleId="4">
    <w:name w:val="Основной текст (4)_"/>
    <w:basedOn w:val="a0"/>
    <w:link w:val="40"/>
    <w:rsid w:val="00F422BD"/>
    <w:rPr>
      <w:rFonts w:ascii="Times New Roman" w:hAnsi="Times New Roman" w:cs="Times New Roman"/>
      <w:b/>
      <w:bCs/>
      <w:spacing w:val="0"/>
      <w:sz w:val="40"/>
      <w:szCs w:val="40"/>
    </w:rPr>
  </w:style>
  <w:style w:type="character" w:customStyle="1" w:styleId="22">
    <w:name w:val="Заголовок №2_"/>
    <w:basedOn w:val="a0"/>
    <w:link w:val="23"/>
    <w:rsid w:val="00F422B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5">
    <w:name w:val="Основной текст (5)_"/>
    <w:basedOn w:val="a0"/>
    <w:link w:val="50"/>
    <w:rsid w:val="00F422BD"/>
    <w:rPr>
      <w:rFonts w:ascii="Times New Roman" w:hAnsi="Times New Roman" w:cs="Times New Roman"/>
      <w:spacing w:val="0"/>
      <w:sz w:val="28"/>
      <w:szCs w:val="28"/>
    </w:rPr>
  </w:style>
  <w:style w:type="character" w:customStyle="1" w:styleId="513">
    <w:name w:val="Основной текст (5) + 13"/>
    <w:aliases w:val="5 pt,Полужирный"/>
    <w:basedOn w:val="5"/>
    <w:rsid w:val="00F422B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7">
    <w:name w:val="Основной текст (7)_"/>
    <w:basedOn w:val="a0"/>
    <w:link w:val="70"/>
    <w:rsid w:val="00F422BD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a4">
    <w:name w:val="Основной текст Знак"/>
    <w:basedOn w:val="a0"/>
    <w:link w:val="a5"/>
    <w:rsid w:val="00F422BD"/>
    <w:rPr>
      <w:rFonts w:ascii="Times New Roman" w:hAnsi="Times New Roman" w:cs="Times New Roman"/>
      <w:spacing w:val="0"/>
      <w:sz w:val="24"/>
      <w:szCs w:val="24"/>
    </w:rPr>
  </w:style>
  <w:style w:type="character" w:customStyle="1" w:styleId="8">
    <w:name w:val="Основной текст (8)_"/>
    <w:basedOn w:val="a0"/>
    <w:link w:val="80"/>
    <w:rsid w:val="00F422BD"/>
    <w:rPr>
      <w:rFonts w:ascii="Times New Roman" w:hAnsi="Times New Roman" w:cs="Times New Roman"/>
      <w:noProof/>
      <w:sz w:val="20"/>
      <w:szCs w:val="20"/>
    </w:rPr>
  </w:style>
  <w:style w:type="character" w:customStyle="1" w:styleId="1pt">
    <w:name w:val="Основной текст + Интервал 1 pt"/>
    <w:basedOn w:val="a4"/>
    <w:rsid w:val="00F422BD"/>
    <w:rPr>
      <w:rFonts w:ascii="Times New Roman" w:hAnsi="Times New Roman" w:cs="Times New Roman"/>
      <w:spacing w:val="30"/>
      <w:sz w:val="24"/>
      <w:szCs w:val="24"/>
    </w:rPr>
  </w:style>
  <w:style w:type="character" w:customStyle="1" w:styleId="1pt5">
    <w:name w:val="Основной текст + Интервал 1 pt5"/>
    <w:basedOn w:val="a4"/>
    <w:rsid w:val="00F422BD"/>
    <w:rPr>
      <w:rFonts w:ascii="Times New Roman" w:hAnsi="Times New Roman" w:cs="Times New Roman"/>
      <w:spacing w:val="30"/>
      <w:sz w:val="24"/>
      <w:szCs w:val="24"/>
    </w:rPr>
  </w:style>
  <w:style w:type="character" w:customStyle="1" w:styleId="TrebuchetMS">
    <w:name w:val="Основной текст + Trebuchet MS"/>
    <w:aliases w:val="10,5 pt3,Курсив"/>
    <w:basedOn w:val="a4"/>
    <w:rsid w:val="00F422BD"/>
    <w:rPr>
      <w:rFonts w:ascii="Trebuchet MS" w:hAnsi="Trebuchet MS" w:cs="Trebuchet MS"/>
      <w:i/>
      <w:iCs/>
      <w:spacing w:val="0"/>
      <w:sz w:val="21"/>
      <w:szCs w:val="21"/>
    </w:rPr>
  </w:style>
  <w:style w:type="character" w:customStyle="1" w:styleId="TrebuchetMS1">
    <w:name w:val="Основной текст + Trebuchet MS1"/>
    <w:aliases w:val="101,5 pt2,Курсив1,Интервал 0 pt"/>
    <w:basedOn w:val="a4"/>
    <w:rsid w:val="00F422BD"/>
    <w:rPr>
      <w:rFonts w:ascii="Trebuchet MS" w:hAnsi="Trebuchet MS" w:cs="Trebuchet MS"/>
      <w:i/>
      <w:iCs/>
      <w:spacing w:val="-10"/>
      <w:sz w:val="21"/>
      <w:szCs w:val="21"/>
    </w:rPr>
  </w:style>
  <w:style w:type="character" w:customStyle="1" w:styleId="9">
    <w:name w:val="Основной текст (9)_"/>
    <w:basedOn w:val="a0"/>
    <w:link w:val="90"/>
    <w:rsid w:val="00F422BD"/>
    <w:rPr>
      <w:rFonts w:ascii="Trebuchet MS" w:hAnsi="Trebuchet MS" w:cs="Trebuchet MS"/>
      <w:i/>
      <w:iCs/>
      <w:spacing w:val="0"/>
      <w:sz w:val="21"/>
      <w:szCs w:val="21"/>
    </w:rPr>
  </w:style>
  <w:style w:type="character" w:customStyle="1" w:styleId="1pt4">
    <w:name w:val="Основной текст + Интервал 1 pt4"/>
    <w:basedOn w:val="a4"/>
    <w:rsid w:val="00F422BD"/>
    <w:rPr>
      <w:rFonts w:ascii="Times New Roman" w:hAnsi="Times New Roman" w:cs="Times New Roman"/>
      <w:spacing w:val="30"/>
      <w:sz w:val="24"/>
      <w:szCs w:val="24"/>
    </w:rPr>
  </w:style>
  <w:style w:type="character" w:customStyle="1" w:styleId="1pt3">
    <w:name w:val="Основной текст + Интервал 1 pt3"/>
    <w:basedOn w:val="a4"/>
    <w:rsid w:val="00F422BD"/>
    <w:rPr>
      <w:rFonts w:ascii="Times New Roman" w:hAnsi="Times New Roman" w:cs="Times New Roman"/>
      <w:spacing w:val="30"/>
      <w:sz w:val="24"/>
      <w:szCs w:val="24"/>
    </w:rPr>
  </w:style>
  <w:style w:type="character" w:customStyle="1" w:styleId="1pt2">
    <w:name w:val="Основной текст + Интервал 1 pt2"/>
    <w:basedOn w:val="a4"/>
    <w:rsid w:val="00F422BD"/>
    <w:rPr>
      <w:rFonts w:ascii="Times New Roman" w:hAnsi="Times New Roman" w:cs="Times New Roman"/>
      <w:spacing w:val="30"/>
      <w:sz w:val="24"/>
      <w:szCs w:val="24"/>
    </w:rPr>
  </w:style>
  <w:style w:type="character" w:customStyle="1" w:styleId="1pt1">
    <w:name w:val="Основной текст + Интервал 1 pt1"/>
    <w:basedOn w:val="a4"/>
    <w:rsid w:val="00F422BD"/>
    <w:rPr>
      <w:rFonts w:ascii="Times New Roman" w:hAnsi="Times New Roman" w:cs="Times New Roman"/>
      <w:spacing w:val="30"/>
      <w:sz w:val="24"/>
      <w:szCs w:val="24"/>
    </w:rPr>
  </w:style>
  <w:style w:type="character" w:customStyle="1" w:styleId="100">
    <w:name w:val="Основной текст (10)_"/>
    <w:basedOn w:val="a0"/>
    <w:link w:val="101"/>
    <w:rsid w:val="00F422BD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11">
    <w:name w:val="Основной текст (11)_"/>
    <w:basedOn w:val="a0"/>
    <w:link w:val="110"/>
    <w:rsid w:val="00F422BD"/>
    <w:rPr>
      <w:rFonts w:ascii="Times New Roman" w:hAnsi="Times New Roman" w:cs="Times New Roman"/>
      <w:spacing w:val="0"/>
      <w:sz w:val="21"/>
      <w:szCs w:val="21"/>
    </w:rPr>
  </w:style>
  <w:style w:type="character" w:customStyle="1" w:styleId="1111pt">
    <w:name w:val="Основной текст (11) + 11 pt"/>
    <w:aliases w:val="Полужирный1"/>
    <w:basedOn w:val="11"/>
    <w:rsid w:val="00F422BD"/>
    <w:rPr>
      <w:rFonts w:ascii="Times New Roman" w:hAnsi="Times New Roman" w:cs="Times New Roman"/>
      <w:b/>
      <w:bCs/>
      <w:noProof/>
      <w:spacing w:val="0"/>
      <w:sz w:val="22"/>
      <w:szCs w:val="22"/>
    </w:rPr>
  </w:style>
  <w:style w:type="character" w:customStyle="1" w:styleId="210">
    <w:name w:val="Основной текст (2) + 10"/>
    <w:aliases w:val="5 pt1,Не полужирный"/>
    <w:basedOn w:val="20"/>
    <w:rsid w:val="00F422BD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paragraph" w:customStyle="1" w:styleId="21">
    <w:name w:val="Основной текст (2)"/>
    <w:basedOn w:val="a"/>
    <w:link w:val="20"/>
    <w:rsid w:val="00F422BD"/>
    <w:pPr>
      <w:shd w:val="clear" w:color="auto" w:fill="FFFFFF"/>
      <w:spacing w:line="266" w:lineRule="exac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0">
    <w:name w:val="Основной текст (6)"/>
    <w:basedOn w:val="a"/>
    <w:link w:val="6"/>
    <w:rsid w:val="00F422BD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30">
    <w:name w:val="Основной текст (3)"/>
    <w:basedOn w:val="a"/>
    <w:link w:val="3"/>
    <w:rsid w:val="00F422BD"/>
    <w:pPr>
      <w:shd w:val="clear" w:color="auto" w:fill="FFFFFF"/>
      <w:spacing w:line="415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10">
    <w:name w:val="Заголовок №1"/>
    <w:basedOn w:val="a"/>
    <w:link w:val="1"/>
    <w:rsid w:val="00F422BD"/>
    <w:pPr>
      <w:shd w:val="clear" w:color="auto" w:fill="FFFFFF"/>
      <w:spacing w:before="2160" w:after="48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pacing w:val="40"/>
      <w:sz w:val="56"/>
      <w:szCs w:val="56"/>
    </w:rPr>
  </w:style>
  <w:style w:type="paragraph" w:customStyle="1" w:styleId="40">
    <w:name w:val="Основной текст (4)"/>
    <w:basedOn w:val="a"/>
    <w:link w:val="4"/>
    <w:rsid w:val="00F422BD"/>
    <w:pPr>
      <w:shd w:val="clear" w:color="auto" w:fill="FFFFFF"/>
      <w:spacing w:before="480" w:line="691" w:lineRule="exact"/>
    </w:pPr>
    <w:rPr>
      <w:rFonts w:ascii="Times New Roman" w:hAnsi="Times New Roman" w:cs="Times New Roman"/>
      <w:b/>
      <w:bCs/>
      <w:color w:val="auto"/>
      <w:sz w:val="40"/>
      <w:szCs w:val="40"/>
    </w:rPr>
  </w:style>
  <w:style w:type="paragraph" w:customStyle="1" w:styleId="23">
    <w:name w:val="Заголовок №2"/>
    <w:basedOn w:val="a"/>
    <w:link w:val="22"/>
    <w:rsid w:val="00F422BD"/>
    <w:pPr>
      <w:shd w:val="clear" w:color="auto" w:fill="FFFFFF"/>
      <w:spacing w:after="360" w:line="240" w:lineRule="atLeast"/>
      <w:outlineLvl w:val="1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50">
    <w:name w:val="Основной текст (5)"/>
    <w:basedOn w:val="a"/>
    <w:link w:val="5"/>
    <w:rsid w:val="00F422BD"/>
    <w:pPr>
      <w:shd w:val="clear" w:color="auto" w:fill="FFFFFF"/>
      <w:spacing w:before="360" w:line="319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70">
    <w:name w:val="Основной текст (7)"/>
    <w:basedOn w:val="a"/>
    <w:link w:val="7"/>
    <w:rsid w:val="00F422BD"/>
    <w:pPr>
      <w:shd w:val="clear" w:color="auto" w:fill="FFFFFF"/>
      <w:spacing w:line="319" w:lineRule="exac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styleId="a5">
    <w:name w:val="Body Text"/>
    <w:basedOn w:val="a"/>
    <w:link w:val="a4"/>
    <w:rsid w:val="00F422BD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color w:val="auto"/>
    </w:rPr>
  </w:style>
  <w:style w:type="paragraph" w:customStyle="1" w:styleId="80">
    <w:name w:val="Основной текст (8)"/>
    <w:basedOn w:val="a"/>
    <w:link w:val="8"/>
    <w:rsid w:val="00F422BD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90">
    <w:name w:val="Основной текст (9)"/>
    <w:basedOn w:val="a"/>
    <w:link w:val="9"/>
    <w:rsid w:val="00F422BD"/>
    <w:pPr>
      <w:shd w:val="clear" w:color="auto" w:fill="FFFFFF"/>
      <w:spacing w:before="60" w:line="240" w:lineRule="atLeast"/>
      <w:jc w:val="both"/>
    </w:pPr>
    <w:rPr>
      <w:rFonts w:ascii="Trebuchet MS" w:hAnsi="Trebuchet MS" w:cs="Trebuchet MS"/>
      <w:i/>
      <w:iCs/>
      <w:color w:val="auto"/>
      <w:sz w:val="21"/>
      <w:szCs w:val="21"/>
    </w:rPr>
  </w:style>
  <w:style w:type="paragraph" w:customStyle="1" w:styleId="101">
    <w:name w:val="Основной текст (10)"/>
    <w:basedOn w:val="a"/>
    <w:link w:val="100"/>
    <w:rsid w:val="00F422BD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23"/>
      <w:szCs w:val="23"/>
    </w:rPr>
  </w:style>
  <w:style w:type="paragraph" w:customStyle="1" w:styleId="110">
    <w:name w:val="Основной текст (11)"/>
    <w:basedOn w:val="a"/>
    <w:link w:val="11"/>
    <w:rsid w:val="00F422BD"/>
    <w:pPr>
      <w:shd w:val="clear" w:color="auto" w:fill="FFFFFF"/>
      <w:spacing w:line="250" w:lineRule="exact"/>
      <w:jc w:val="both"/>
    </w:pPr>
    <w:rPr>
      <w:rFonts w:ascii="Times New Roman" w:hAnsi="Times New Roman" w:cs="Times New Roman"/>
      <w:color w:val="auto"/>
      <w:sz w:val="21"/>
      <w:szCs w:val="21"/>
    </w:rPr>
  </w:style>
  <w:style w:type="paragraph" w:styleId="a6">
    <w:name w:val="Title"/>
    <w:basedOn w:val="a"/>
    <w:qFormat/>
    <w:rsid w:val="00B90E72"/>
    <w:pPr>
      <w:widowControl w:val="0"/>
      <w:shd w:val="clear" w:color="auto" w:fill="FFFFFF"/>
      <w:autoSpaceDE w:val="0"/>
      <w:autoSpaceDN w:val="0"/>
      <w:adjustRightInd w:val="0"/>
      <w:jc w:val="center"/>
      <w:outlineLvl w:val="0"/>
    </w:pPr>
    <w:rPr>
      <w:rFonts w:ascii="Times New Roman" w:eastAsia="Times New Roman" w:hAnsi="Times New Roman" w:cs="Times New Roman"/>
      <w:b/>
      <w:bCs/>
      <w:szCs w:val="28"/>
    </w:rPr>
  </w:style>
  <w:style w:type="paragraph" w:customStyle="1" w:styleId="c0">
    <w:name w:val="c0"/>
    <w:basedOn w:val="a"/>
    <w:rsid w:val="00E3338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1">
    <w:name w:val="c1"/>
    <w:basedOn w:val="a0"/>
    <w:rsid w:val="00E3338B"/>
  </w:style>
  <w:style w:type="paragraph" w:styleId="a7">
    <w:name w:val="List Paragraph"/>
    <w:basedOn w:val="a"/>
    <w:uiPriority w:val="99"/>
    <w:qFormat/>
    <w:rsid w:val="00E3338B"/>
    <w:pPr>
      <w:ind w:left="720"/>
      <w:contextualSpacing/>
    </w:pPr>
  </w:style>
  <w:style w:type="table" w:styleId="a8">
    <w:name w:val="Table Grid"/>
    <w:basedOn w:val="a1"/>
    <w:rsid w:val="0064420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rmal (Web)"/>
    <w:basedOn w:val="a"/>
    <w:uiPriority w:val="99"/>
    <w:unhideWhenUsed/>
    <w:rsid w:val="004874E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rsid w:val="004874EC"/>
  </w:style>
  <w:style w:type="paragraph" w:customStyle="1" w:styleId="TableParagraph">
    <w:name w:val="Table Paragraph"/>
    <w:basedOn w:val="a"/>
    <w:uiPriority w:val="1"/>
    <w:qFormat/>
    <w:rsid w:val="003C0A70"/>
    <w:pPr>
      <w:widowControl w:val="0"/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bidi="ru-RU"/>
    </w:rPr>
  </w:style>
  <w:style w:type="table" w:customStyle="1" w:styleId="12">
    <w:name w:val="Сетка таблицы1"/>
    <w:basedOn w:val="a1"/>
    <w:next w:val="a8"/>
    <w:rsid w:val="0084054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rsid w:val="00391C1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391C1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1DD7C-42B3-43F2-904C-B99F46724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3012</Words>
  <Characters>17175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Отдельное подразделение</vt:lpstr>
    </vt:vector>
  </TitlesOfParts>
  <Company>Microsoft</Company>
  <LinksUpToDate>false</LinksUpToDate>
  <CharactersWithSpaces>20147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Отдельное подразделение</dc:title>
  <dc:creator>Admin</dc:creator>
  <cp:lastModifiedBy>Диана</cp:lastModifiedBy>
  <cp:revision>5</cp:revision>
  <cp:lastPrinted>2024-09-23T13:13:00Z</cp:lastPrinted>
  <dcterms:created xsi:type="dcterms:W3CDTF">2025-07-02T10:35:00Z</dcterms:created>
  <dcterms:modified xsi:type="dcterms:W3CDTF">2025-07-02T10:55:00Z</dcterms:modified>
</cp:coreProperties>
</file>